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569d" w14:textId="9135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30 марта 2023 года № 8-5 "Об утверждении Положения коммунального государственного учреждения "Аппарат Акжарского районного маслихата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5 августа 2026 года № 44-5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Акжарский районный маслихат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от 30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8-5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Акжарского районного маслихата Северо-Казахстанской области" (зарегистрировано в Государственном реестре нормативных правовых актов РК за № 179477, опубликовано в Эталонном контрольном банке НПА РК в электронном виде 6 апреля 2023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Акжарского районного маслихата Северо-Казахстанской области", утвержденный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44-5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8-5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Акжарского районного маслихата Северо-Казахстанской области"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Акжарского районного маслихата Северо-Казахстанской области" (далее – Аппарат) является государственным органом Республики Казахстан, обеспечивающим деятельность Акжарского районного маслихата Северо-Казахстанской области, его органов и депутатов.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типовым регламентом маслихата,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распоряжениями председателя и приказами руководителя аппарата Акжарского районного маслихата Северо-Казахстанской области,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действующим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150200, Республика Казахстан, Северо-Казахстанская область, Акжарский район, село Талшик, улица Целинная, 15.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аппарата: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09:00 до 18:00 часов, обеденный перерыв с 13:00 до 14:00 часов, выходные дни: суббота - воскресенье.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 не вправе осуществлять деятельность, не связанную с реализацией возложенных на него функций и полномочий, за исключением случаев, прямо предусмотренных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дополнений в Положение аппарата производится в соответствии с действующим законодательством Республики Казахстан.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организационной и сессионной деятельности Акжарского районного маслихата Северо-Казахстанской области;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организационной деятельности постоянных комиссий Акжарского районного маслихата Северо-Казахстанской области;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депутатам в осуществлении их полномочий;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на сессиях районного маслихата нормативных правовых актов, предусматривающих сокращение местных бюджетных доходов или увеличение местных бюджетных расходов, и нормативных правовых актов, касающихся прав, свобод и обязанностей граждан;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информированности населения о деятельности районного маслихата в соответствии с действующим законодательством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материально-техническое обеспечение деятельности депутатов районного маслихата;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Акжарского районного маслихата Северо-Казахстанской области и иную документацию по вопросам повестки дня сессий и заседаний постоянных (временных) комиссий;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групп;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исполнение решений сессий Акжарского районного маслихата Северо-Казахстанской области;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обращений юридических и физических лиц, поступивших в Акжарский районный маслихат Северо-Казахстанской области;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Регламента Акжарского районного маслихата Северо-Казахстанской области;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Акжарского районного маслихата Северо-Казахстанской области;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информационно-аналитическое, материально-техническое и иное обеспечение деятельности Акжарского районного маслихата Северо-Казахстанской области, его органов и депутатов, осуществляемой в соответствии с Регламентом Акжарского районного маслихата Северо-Казахстанской области;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обеспечение депутатов проектами решений и другими материалами по вопросам, вносимыми на рассмотрение сессий и постоянных комиссий;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соответствием действующему законодательству Республики Казахстан решений Акжарского районного маслихата Северо-Казахстанской области, постановлений постоянных комиссий маслихата, распоряжений председателя и приказов руководителя аппарата Акжарского районного маслихата Северо-Казахстанской области;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актов Акжарского районного маслихата Северо-Казахстанской области, а также направление их на государственную регистрацию в территориальные органы юстиции в случаях, предусмотренных действующим законодательством Республики Казахстан;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и порядке, предусмотренных законодательством Республики Казахстан, обеспечение публикации решений Акжарского районного маслихата Северо-Казахстанской области в средствах массовой информации;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Акжарского районного маслихата Северо-Казахстанской области;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и обобщение предложений и замечаний, внесенных депутатами при осуществлении ими своих полномочий, составление и контролирование выполнения мероприятий по их реализации;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рассылки решений и других документов Акжарского районного маслихата Северо-Казахстанской области соответствующим органам и организациям;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протоколов и материалов сессий Акжарского районного маслихата Северо-Казахстанской области и других заседаний его органов;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в средствах массовой информации, на официальном веб-сайте Акжарского районного маслихата Северо-Казахстанской области информации о деятельности Акжарского районного маслихата Северо-Казахстанской области, его органов и депутатов;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расходов на обеспечение деятельности Акжарского районного маслихата Северо-Казахстанской области,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кадровой работы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единого порядка делопроизводства, организация работы с документами, их подготовка для передачи в ведомственный архив;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возлагаемых законодательством Республики Казахстан на аппарат.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маслихата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руководство деятельностью маслихата осуществляет председатель Акжарского районного маслихата Северо-Казахстанской области, который несет персональную ответственность за выполнение возложенных на маслихат задач и осуществление им своих функций.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Акжарского районного маслихата Северо-Казахстанской области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Акжарского районного маслихата Северо-Казахстанской области не имеет заместителей.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Акжарского районного маслихата Северо-Казахстанской области: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маслихата;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маслихата, обеспечивает соблюдение регламента маслихата;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руководителя аппарата маслихата;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маслихата с иными органами местного самоуправления;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маслихата, инициирующих вопрос о выражении недоверия акиму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маслихата, и депутатских групп;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маслихата, определяет меры по контролю за их исполнением;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Акжарского районного маслихата Северо-Казахстанской области по решению председателя сессии маслихата его полномочия временно осуществляются председателем одной из постоянных комиссий или депутатом Акжарского районного маслихата Северо-Казахстанской области.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Руководитель аппарата маслихата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маслихата является административным государственным служащим, возглавляющим аппарат и осуществляющим непосредственное руководство его деятельностью.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 назначается на должность и освобождается от должности председателем маслихата в порядке, установленном законодательством Республики Казахстан о государственной службе.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 непосредственно подчиняется председателю маслихата и несет персональную ответственность за организацию деятельности аппарата в пределах своей компетенции.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действует от имени аппарата в пределах полномочий, предоставленных законодательством Республики Казахстан и настоящим Положением.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аппарата: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аппарата маслихата;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маслихата;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государственных служащих аппарата маслихата;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сессии маслихата, заседания постоянных и временных комиссий маслихата;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готовит проекты решений маслихата,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маслихата, в порядке, установленном законодательством Республики Казахстан;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мероприятия по повышению квалификации депутатов;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на руководителя аппарата.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период временного отсутствия руководителя аппарата его обязанности исполняет лицо, определенное в соответствии с законодательством Республики Казахстан о государственной службе.</w:t>
      </w:r>
    </w:p>
    <w:bookmarkEnd w:id="93"/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Имущество аппарата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относится к коммунальной собственности.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8"/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Реорганизация и упразднение государственного органа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аппарата осуществляется в соответствии с законодательством Республики Казахстан.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не имеет организации, находящиеся в его в ведении.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не имеет территориальные органы, находящиеся в его в ведении.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не имеет государственные учреждения, находящиеся в его в ведении.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