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750c" w14:textId="4ab7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от 22 декабря 2025 года № 35-2 "Об утверждении бюджета Акжарского района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5 августа 2026 года № 44-3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Акжарского районного маслихата Северо-Казахстанской области от 22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35-2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Акжарского района Северо-Казахстанской области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Акжарский районный бюджет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3 136 808,4 тысяч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987 622,2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25 605,8 тысяч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3 209 тысяч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2 120 371,4 тысяч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3 225 939,7 тысяч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16 608,7 тысяч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51 900,3 тысяч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35 291,6 тысяч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-105 740 тысяч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105 740 тысяч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51 900,3 тысяч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124 419,1 тысяч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178 258,8 тысяч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2026 года № 44-3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35-2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Акжарский районный бюджет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3136808,4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987622,2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792735,9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602082,9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2120371,4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2120348,2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2120348,2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3225939,7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611482,4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263606,7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372166,6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Ненефтяной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178258,8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