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bdc9" w14:textId="efbb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26 декабря 2025 года № 35-6 "Об утверждении бюджета Айсаринского сельского округа Акжарского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27 июля 2026 года № 43-8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Айсаринского сельского округа Акжарского района Северо-Казахстанской области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Айсаринского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36749,6 тысяч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870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35579,6 тысяч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36871,1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-121,5 тысяч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121,5 тысяч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121,5 тысяч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2026 года № 43-8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35-6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