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8cc7" w14:textId="a4b8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26 декабря 2025 года № 35-15 "Об утверждении бюджета Майского сельского округа Акжарского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27 июля 2026 года № 43-7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Майского сельского округа Акжарского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Майского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57 119,8 тысяч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10 771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45 860,8 тысяч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59 268,3 тысяч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-2 148,5 тысяч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2 148,5 тысяч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2 148,5 тысяч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2026 года № 43-7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35-15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