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5cb" w14:textId="dede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22 декабря 2025 года № 35-2 "Об утверждении бюджета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24 июля 2026 года № 43-6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Акжарского района Северо-Казахстанской области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3 069 814,2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929 216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23 973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3 209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2 113 416,2 тысяч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3 158 945,5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16 608,4 тысяч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51 900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35 291,6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-105 739,7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105 739,7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51 900 тысяч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124 419,1 тысяч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178 258,8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 № 43-6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2113416,2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