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15e9c" w14:textId="bf15e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Акжарского районного маслихата Северо-Казахстанской области от 26 декабря 2025 года № 35-8 "Об утверждении бюджета Алкатерекского сельского округа Акжарского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17 июня 2026 года № 41-8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Акжарского районного маслихата Северо-Казахстанской области "Об утверждении бюджета Алкатерекского сельского округа Акжарского района на 2026-2028 годы" от 26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35-8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Алкатерекского сельского округа Акжарского района на 2026-2028 годы согласно приложениям 1, 2 и 3 к настоящему решению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98 081,5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3 338,5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94 443,0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98 340,1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-258,6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258,6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258,6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Акжарского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Жусупбеков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35-8</w:t>
            </w:r>
          </w:p>
        </w:tc>
      </w:tr>
    </w:tbl>
    <w:bookmarkStart w:name="z4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Алкатерекского сельского округа Акжарского района на 2026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98 340,1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87 071,9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87 071,9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VIІ.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