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d68f5" w14:textId="aad68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Акжарского районного маслихата Северо-Казахстанской области от 26 декабря 2025 года № 35-6 "Об утверждении бюджета Айсаринского сельского округа Акжарского района Северо-Казахстанской области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17 июня 2026 года № 41-6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Акжарского районного маслихата Северо-Казахстанской области "Об утверждении бюджета Айсаринского сельского округа Акжарского района Северо-Казахстанской области на 2026-2028 годы" от 26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35-6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Айсаринского сельского округа Акжарского района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36749,6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870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35579,6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36871,1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-121,5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121,5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121,5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Акжарского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35-6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Айсаринского сельского округа Акжарского района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VII. Финансирование дефицита (использование профицита 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