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05b" w14:textId="739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22 декабря 2025 года № 35-2 "Об утверждении бюджета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8 июня 2026 года № 41-1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Акжарского района Северо-Казахстанской области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3069814,2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929216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23973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2113416,2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3158945,5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16608,4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35291,6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-105739,7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105739,7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51900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124419,1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178258,8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2113416,2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на 1 января 2026 года, и возврата неиспользованных (недоиспользованных) в 2025 году целевых трансфертов из республиканского, областного и районного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