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a1e4" w14:textId="ff1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35-8 "Об утверждении бюджета Алкатерекского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Алкатерекского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Алкатерекского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97606,0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94443,0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97864,6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приложению 2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определяется решением акима Алкатерекского сельского округа Акжарского района Северо-Казахстанской области "О реализации решения Акжарского районного маслихата "Об утверждении бюджета Алкатерекского сельского округа Акжарского района на 2026-2028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35-8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35-8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начало финансового года, неиспользованных (недоиспользованных) в 2025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