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e944" w14:textId="202e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26 декабря 2025 года № 35-7 "Об утверждении бюджета Акжаркынского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марта 2026 года № 38-4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Акжаркынского сельского округа Акжарского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Акжаркынского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72 407,2 тысяч тенге, в том числе по: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6 395 тысяч тенге;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 тысяч тенге;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65 598,2 тысяч тенге; 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72 968,4 тысяч тенге;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в том числе: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-561,2 тысяч тенге;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561,2 тысяч тенге.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561,2 тысяч тенге.";</w:t>
      </w:r>
    </w:p>
    <w:bookmarkEnd w:id="20"/>
    <w:bookmarkStart w:name="z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1"/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финансового года, согласно приложению 2 к настоящему решению. </w:t>
      </w:r>
    </w:p>
    <w:bookmarkEnd w:id="22"/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в 2025 году определяется решением акима Акжаркынского сельского округа Акжарского района Северо-Казахстанской области "О реализации решения Акжарского районного маслихата "Об утверждении бюджета Акжаркынского сельского округа Акжарского района на 2026-2028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24"/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35-6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35-6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