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8273" w14:textId="3c38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26 декабря 2025 года № 35-6 "Об утверждении бюджета Айсаринского сельского округа Акжарского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18 марта 2026 года № 38-3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Айсаринского сельского округа Акжарского района Северо-Казахстанской области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Айсаринского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36515,6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35579,6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36637,1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121,5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121,5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2025 году, определяется решением акима Айсаринского сельского округа Акжарского района Северо-Казахстанской области "О реализации решения Акжарского районного маслихата "Об утверждении бюджета Айсаринского сельского округа Акжарского района на 2026-2028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35-6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35-6</w:t>
            </w:r>
          </w:p>
        </w:tc>
      </w:tr>
    </w:tbl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