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48cb" w14:textId="77b4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"КОКШЕТАУ ЭНЕРГО" права ограниченного целевого пользования (публичный сервитут)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20 апреля 2026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 от 13 апреля 2026 года № 121, аким Сырымбетского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 Предоставить товариществу с ограниченной ответственностью "КОКШЕТАУ ЭНЕРГО" право ограниченного целевого пользования (публичный сервитут) сроком на 49 лет на земельный участок для обслуживания КТП № 6-5 с отходящими ВЛ-0,4 кВ ф.1, ф.2 в селе Сулыколь улица Лесная Сырымбетского сельского округа Айыртауского района Северо-Казахстанской области, общей площадью - 0,0094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"КОКШЕТАУ ЭНЕРГО" соблюдать санитарно - 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Сырымбетского сельского округа", в установленном законодательством Республики Казахстан порядке,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ресурсе аппарата акима Сырымбетского сельского округа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Сырымбетского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