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300" w14:textId="9621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20 апреля 2026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13 апреля 2026 года № 120,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6-4 с отходящими ВЛ-0,4 кВ ф.1, ф.2 в селе Качиловка Сырымбетского сельского округа Айыртауского района Северо-Казахстанской области, общей площадью - 0,0053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Сырымбетского сельского округа", в установленном законодательством Республики Казахстан порядке,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Сырымбетского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