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8b8" w14:textId="ffb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119,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12-6 с отходящими ВЛ-0,4 кВ ф.1, ф.2 в селе Сырымбет улица Уалиханова, Юбилейная Сырымбетского сельского округа Айыртауского района Северо-Казахстанской области, общей площадью - 0,0201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