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de61" w14:textId="c77d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Айыртауского районного маслихата Северо-Казахстанской области от 5 марта 2024 года № 8-12-23 "Об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Айыртауского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12 августа 2026 года № 8-49-3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Айыртауского районного маслихата Северо-Казахстанской области от 5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8-12-23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Айыртауского района Северо-Казахстанской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8-12-23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Айыртаускому району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транспортировка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(без налога на добавленную стоимость,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