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8639" w14:textId="be48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25 декабря 2025 года № 8-36-9 "Об утверждении бюджета Володарского сельского округа Айыртауского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15 июня 2026 года № 8-46-4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Айыртауского районного маслихата "Об утверждении бюджета Володарского сельского округа Айыртауского района 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8-36-9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Володарского сельского округа Айыртауского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540 664,8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279 759,0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17 352,0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243 553,8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549 320,1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- 8 655,3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- 8 655,3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8 655,3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8 655,3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целевые трансферты передаваемые из областного бюджета в бюджет сельского округа на 2026 год в сумме 240 343,0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Володарского сельского округа на 2026-2028 годы.";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4-2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Учесть целевые трансферты передаваемые из районного бюджета в бюджет сельского округа на 2026 год в сумме 3 210,8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Володарского сельского округа на 2026-2028 годы.";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2026 года № 8-46-4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8-36-9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Володарского сельского округа Айыртауского района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540 664,8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243 553,8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243 553,8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549 320,1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-8 655,3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-8 655,3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2026 года № 8-46-4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8-36-9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остатков, сложившихся на 1 января 2026 года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