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7e50" w14:textId="3c7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Айыртауского районного маслихата Северо-Казахстанской области от 27 декабря 2024 года № 8-22-21 "Об утверждении Плана по управлению пастбищами и их использованию по Айыртаускому району Северо-Казахстанской области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февраля 2026 года № 8-42-4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27 декабря 2024 года № 8-22-21 "Об утверждении Плана по управлению пастбищами и их использованию по Айыртаускому району Северо-Казахстанской области на 2025-2029 годы" (зарегистрировано в Реестре государственной регистрации нормативных правовых актов под № 205911)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"Схема (карта) с обозначением пастбищ, которые могут быть предоставлены в землепользование пастбищепользователям"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8-42-4 от "31" марта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Айыртаускому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2025-2029 годы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