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944a" w14:textId="bbf9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Айыртауского районного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2026 года № 8-42-3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Айыртауский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Айыртауского районного маслихата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Айыртауского районного маслихата Северо – Казахстанской области от 13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6-18-4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 по Айыртаускому району Северо – Казахстанской области" (зарегистрировано в Реестре государственной регистрации нормативных правовых актов под № 4695);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Айыртауского районного маслихата Северо – Казахстанской области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6-20-3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Айыртауского районного маслихата Северо – Казахстанской области от 13 апреля 2018 года № 6-18-4 "О корректировке базовых ставок земельного налога и единого земельного налога по Айыртаускому району" (зарегистрировано в Реестре государственной регистрации нормативных правовых актов под № 4741);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Айыртауского районного маслихата Северо – Казахстанской области от 14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6-41-2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Айыртауского районного маслихата Северо – Казахстанской области от 13 апреля 2018 года № 6-18-4 "О корректировке базовых ставок земельного налога и единого земельного налога по Айыртаускому району Северо-Казахстанской области" (зарегистрировано в Реестре государственной регистрации нормативных правовых актов под № 6232);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Айыртауского районного маслихата Северо – Казахстанской области от 12 мая 2023 года </w:t>
      </w:r>
      <w:r>
        <w:rPr>
          <w:rFonts w:ascii="Times New Roman"/>
          <w:b w:val="false"/>
          <w:i w:val="false"/>
          <w:color w:val="000000"/>
          <w:sz w:val="28"/>
        </w:rPr>
        <w:t>№ 8-3-2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Айыртауского районного маслихата Северо – Казахстанской области от 13 апреля 2018 года № 6-18-4 "О ставках земельного налога по Айыртаускому району Северо-Казахстанской области" (зарегистрировано в Реестре государственной регистрации нормативных правовых актов под № 7504-15).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