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2c64" w14:textId="6c92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04 января 2017 года № 1 "Об утверждении Положения о коммунальном государственном учреждении "Отдел экономики и финансов акимата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4 марта 2026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Айыртауского района Северо-Казахстанской области от 04 января 2017 года № 1 "Об утверждении Положения о коммунальном государственном учреждении "Отдел экономики и финансов акимата Айыртауского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коммунальном государственном учреждении "Отдел экономики и финансов акимата Айыртауского района Северо-Казахстанской области" утвержденным указанным постановлением, подпункт 28) пункта 18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"организует работу по учету, хранению, оценке и дальнейшему использованию имущества, обращенного (поступившего) в коммунальную собственность по отдельным основаниям".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Айыртауского района Северо-Казахстанской области" в установленном порядке обеспечить: государственную регистрацию внесеного изменения в положение о коммунальном государственном учреждении "Отдел экономики и финансов акимата Айыртауского района Северо-Казахстанской области" в органах юстиции в установленном законодательном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пяти рабочих дней со дня подписания настоящего постановления его копии в электронном виде на казахском и русском языках направить в филиал республиканского государственного предприятия на праве хозяйственного ведения ""Институт Законодательства и правовой информации Республики Казахстан" Министерство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ресурсе акимата Айыртауского района и коммунального государственного учреждения "Отдел экономики и финансов акимата Айыртауского района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