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29f" w14:textId="dbff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на земельный участок товариществу с ограниченной ответственностью "Полтавское"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10 июля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 Полтавского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"Полтавское" право ограниченного целевого пользования (публичный сервитут) на земельный участок общей площадью 0,2002 гектар, в том числе закрепленная площадь составляет 0,1941 гектар, кроме того на участке имеются земли посторонних землепользований: 15-229-022-107 площадью 0,0061 гектар, 15-229-063-073, 15-229-063-057, 15-229-063-070 - площадь вычислить невозможно, так как объекты являются линейными, для строительства и обслуживания сетей электроснабжения ВЛ-10кВ расположенный по адресу: Северо-Казахстанская область, Аккайынский район, Полтавский сельский округ, село Полтавка.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Полтавского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