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f96e" w14:textId="076f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31-22 "Об утверждении бюджета Черкасского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10 июня 2026 года № 36-30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Черкасского сельского округа Аккайынского района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Черкасского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45352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31563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45888,7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- 536,7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- 536,7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536,7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Аккайынского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