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c32" w14:textId="fb22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31-20 "Об утверждении бюджета Смирновского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июня 2026 года № 36-28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Смирновского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Смирновского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- 195108,6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- 145500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49608,6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195607,2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- 498,6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