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78c2" w14:textId="4017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31-18 "Об утверждении бюджета Лесного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июня 2026 года № 36-26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Лесного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Лесного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78996,9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- 24141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54855,9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80890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- 1893,1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1893,1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1893,1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31-18 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