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71c9" w14:textId="08d7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31-16 "Об утверждении бюджета Ивановского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июня 2026 года № 36-24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Ивановского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доходы- 54711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54807,5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- 96,5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