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a908" w14:textId="543a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31-13 "Об утверждении бюджета Астраханского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июня 2026 года № 36-22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Астраханского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156230,9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10375,9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145855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156234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- 3,1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