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8da9" w14:textId="c208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Аккайынского района Северо-Казахстанской области от 9 ноября 2023 года № 9-4 "Об утверждении правил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20 марта 2026 года № 35-16</w:t>
      </w:r>
    </w:p>
    <w:p>
      <w:pPr>
        <w:spacing w:after="0"/>
        <w:ind w:left="0"/>
        <w:jc w:val="both"/>
      </w:pPr>
      <w:bookmarkStart w:name="z1" w:id="0"/>
      <w:r>
        <w:rPr>
          <w:rFonts w:ascii="Times New Roman"/>
          <w:b w:val="false"/>
          <w:i w:val="false"/>
          <w:color w:val="000000"/>
          <w:sz w:val="28"/>
        </w:rPr>
        <w:t>
      Маслихат Аккайынского района Северо-Казахстанской области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 от 9 ноября 2023 года № 9-4 (зарегистрировано в Реестре государственной регистрации нормативных правовых актов под № 7616-15) следующие изменения:</w:t>
      </w:r>
    </w:p>
    <w:bookmarkEnd w:id="1"/>
    <w:bookmarkStart w:name="z3" w:id="2"/>
    <w:p>
      <w:pPr>
        <w:spacing w:after="0"/>
        <w:ind w:left="0"/>
        <w:jc w:val="both"/>
      </w:pPr>
      <w:r>
        <w:rPr>
          <w:rFonts w:ascii="Times New Roman"/>
          <w:b w:val="false"/>
          <w:i w:val="false"/>
          <w:color w:val="000000"/>
          <w:sz w:val="28"/>
        </w:rPr>
        <w:t>
      в правилах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5" w:id="3"/>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(один) раз в год, в виде денежных выплат следующим категориям граждан:</w:t>
      </w:r>
    </w:p>
    <w:bookmarkEnd w:id="3"/>
    <w:bookmarkStart w:name="z6" w:id="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Start w:name="z7" w:id="5"/>
    <w:p>
      <w:pPr>
        <w:spacing w:after="0"/>
        <w:ind w:left="0"/>
        <w:jc w:val="both"/>
      </w:pPr>
      <w:r>
        <w:rPr>
          <w:rFonts w:ascii="Times New Roman"/>
          <w:b w:val="false"/>
          <w:i w:val="false"/>
          <w:color w:val="000000"/>
          <w:sz w:val="28"/>
        </w:rPr>
        <w:t>
      2) Международный женский день - 8 марта:</w:t>
      </w:r>
    </w:p>
    <w:bookmarkEnd w:id="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Start w:name="z8" w:id="6"/>
    <w:p>
      <w:pPr>
        <w:spacing w:after="0"/>
        <w:ind w:left="0"/>
        <w:jc w:val="both"/>
      </w:pPr>
      <w:r>
        <w:rPr>
          <w:rFonts w:ascii="Times New Roman"/>
          <w:b w:val="false"/>
          <w:i w:val="false"/>
          <w:color w:val="000000"/>
          <w:sz w:val="28"/>
        </w:rPr>
        <w:t>
      3) День памяти о Чернобыльской катастрофе - 26 апреля:</w:t>
      </w:r>
    </w:p>
    <w:bookmarkEnd w:id="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Start w:name="z9" w:id="7"/>
    <w:p>
      <w:pPr>
        <w:spacing w:after="0"/>
        <w:ind w:left="0"/>
        <w:jc w:val="both"/>
      </w:pPr>
      <w:r>
        <w:rPr>
          <w:rFonts w:ascii="Times New Roman"/>
          <w:b w:val="false"/>
          <w:i w:val="false"/>
          <w:color w:val="000000"/>
          <w:sz w:val="28"/>
        </w:rPr>
        <w:t>
      4) День защитника Отечества - 7 мая:</w:t>
      </w:r>
    </w:p>
    <w:bookmarkEnd w:id="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Start w:name="z10" w:id="8"/>
    <w:p>
      <w:pPr>
        <w:spacing w:after="0"/>
        <w:ind w:left="0"/>
        <w:jc w:val="both"/>
      </w:pPr>
      <w:r>
        <w:rPr>
          <w:rFonts w:ascii="Times New Roman"/>
          <w:b w:val="false"/>
          <w:i w:val="false"/>
          <w:color w:val="000000"/>
          <w:sz w:val="28"/>
        </w:rPr>
        <w:t>
      5) День Победы - 9 мая:</w:t>
      </w:r>
    </w:p>
    <w:bookmarkEnd w:id="8"/>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"Жителю блокадного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Start w:name="z11" w:id="9"/>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Start w:name="z12" w:id="10"/>
    <w:p>
      <w:pPr>
        <w:spacing w:after="0"/>
        <w:ind w:left="0"/>
        <w:jc w:val="both"/>
      </w:pPr>
      <w:r>
        <w:rPr>
          <w:rFonts w:ascii="Times New Roman"/>
          <w:b w:val="false"/>
          <w:i w:val="false"/>
          <w:color w:val="000000"/>
          <w:sz w:val="28"/>
        </w:rPr>
        <w:t>
      7) День защиты детей - 1 июня:</w:t>
      </w:r>
    </w:p>
    <w:bookmarkEnd w:id="10"/>
    <w:p>
      <w:pPr>
        <w:spacing w:after="0"/>
        <w:ind w:left="0"/>
        <w:jc w:val="both"/>
      </w:pPr>
      <w:r>
        <w:rPr>
          <w:rFonts w:ascii="Times New Roman"/>
          <w:b w:val="false"/>
          <w:i w:val="false"/>
          <w:color w:val="000000"/>
          <w:sz w:val="28"/>
        </w:rPr>
        <w:t>
      детям с инвалидностью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до семи лет;</w:t>
      </w:r>
    </w:p>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bookmarkStart w:name="z13" w:id="11"/>
    <w:p>
      <w:pPr>
        <w:spacing w:after="0"/>
        <w:ind w:left="0"/>
        <w:jc w:val="both"/>
      </w:pPr>
      <w:r>
        <w:rPr>
          <w:rFonts w:ascii="Times New Roman"/>
          <w:b w:val="false"/>
          <w:i w:val="false"/>
          <w:color w:val="000000"/>
          <w:sz w:val="28"/>
        </w:rPr>
        <w:t>
      8) День Конституции Республики Казахстан - 30 августа:</w:t>
      </w:r>
    </w:p>
    <w:bookmarkEnd w:id="1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Start w:name="z14" w:id="12"/>
    <w:p>
      <w:pPr>
        <w:spacing w:after="0"/>
        <w:ind w:left="0"/>
        <w:jc w:val="both"/>
      </w:pPr>
      <w:r>
        <w:rPr>
          <w:rFonts w:ascii="Times New Roman"/>
          <w:b w:val="false"/>
          <w:i w:val="false"/>
          <w:color w:val="000000"/>
          <w:sz w:val="28"/>
        </w:rPr>
        <w:t>
      9) День Независимости - 16 декабря:</w:t>
      </w:r>
    </w:p>
    <w:bookmarkEnd w:id="1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16" w:id="1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12</w:t>
      </w:r>
      <w:r>
        <w:rPr>
          <w:rFonts w:ascii="Times New Roman"/>
          <w:b w:val="false"/>
          <w:i w:val="false"/>
          <w:color w:val="000000"/>
          <w:sz w:val="28"/>
        </w:rPr>
        <w:t xml:space="preserve"> изложить в новой редакции:</w:t>
      </w:r>
    </w:p>
    <w:bookmarkEnd w:id="13"/>
    <w:bookmarkStart w:name="z17" w:id="14"/>
    <w:p>
      <w:pPr>
        <w:spacing w:after="0"/>
        <w:ind w:left="0"/>
        <w:jc w:val="both"/>
      </w:pPr>
      <w:r>
        <w:rPr>
          <w:rFonts w:ascii="Times New Roman"/>
          <w:b w:val="false"/>
          <w:i w:val="false"/>
          <w:color w:val="000000"/>
          <w:sz w:val="28"/>
        </w:rPr>
        <w:t>
      "2)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- 3) статьи 8 Закона на санаторно-курортное лечение в санаториях (профилакториях) Республики Казахстан, 1 (один) раз в год в размере 50 (пятьдесят) месячных расчетных показателей, согласно рекомендациям лечебно-профилактического учреждения по месту жительства заявителя с предоставлением санаторно-курортной карты, а также документа, подтверждающего факт наличия статуса данных категорий граждан;".</w:t>
      </w:r>
    </w:p>
    <w:bookmarkEnd w:id="14"/>
    <w:bookmarkStart w:name="z18" w:id="1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Аккайынского района</w:t>
            </w:r>
          </w:p>
          <w:p>
            <w:pPr>
              <w:spacing w:after="20"/>
              <w:ind w:left="20"/>
              <w:jc w:val="both"/>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Жакенов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