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5126" w14:textId="36c5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31-17 "Об утверждении бюджета Киялинского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20 марта 2026 года № 35-10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Аккайынского района Северо-Казахстанской области "Об утверждении бюджета Киялинского сельского округа Аккайынского района на 2026-2028 годы" от 23 декабря 2026 года </w:t>
      </w:r>
      <w:r>
        <w:rPr>
          <w:rFonts w:ascii="Times New Roman"/>
          <w:b w:val="false"/>
          <w:i w:val="false"/>
          <w:color w:val="000000"/>
          <w:sz w:val="28"/>
        </w:rPr>
        <w:t>№31-17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Киялинского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доходы- 86394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- 26492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59902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88781,3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-2387,3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- 2387,3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2387,3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35-10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на 2026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