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c602" w14:textId="675c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31-19 "Об утверждении бюджета Полтавского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16 января 2026 года № 32-10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"Об утверждении бюджета Полтавского сельского округа Аккайынского района на 2026-2028 годы" от 23 декабря 2025 года № 31-19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Полтавского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- 75909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62203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75909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трансферты, передаваемые из областного и районного бюджетов в бюджет сельского округа в сумме 62203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Аккайынского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32 - 10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Полтавского сельского округа Аккайынского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