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bf5f6" w14:textId="dfbf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18 декабря 2025 года № 31-2 "Об утверждении бюджета Аккайынского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29 мая 2026 года № 36-2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Аккайынского района Северо-Казахстанской области "Об утверждении бюджета Аккайынского района на 2026-2028 годы" от 18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Аккайынского района на 2026 - 2028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3358107,8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2238881,6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34055,2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62553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поступления- 0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1022618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3125218,8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544818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- 586366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41548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- 311929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- 311929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311929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586366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346242,6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– 71805,6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31-2 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3358107,8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2238881,6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1821125,6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1233125,6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34055,2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3125218,8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1446981,6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388071,4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78067,4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78067,4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1056127,8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504409,3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108797,1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328731,8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463599,5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340392,2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335392,2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335392,2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44975,2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их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-311929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-311929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346242,6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346242,6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346242,6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346242,6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71805,6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71805,6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