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5129" w14:textId="ed75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31-13 "Об утверждении бюджета Астраханского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20 марта 2026 года № 35-6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Астраханского сельского округа Аккайынского района на 2026-2028 годы" от 23 декабря 2025 года № 31-13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Астраханского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154355,9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–10375,9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143980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154359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-3,1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3,1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35-6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