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adeb" w14:textId="e34a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Аккайынского района Северо-Казахстанской области от 23 декабря 2025 года № 31-12 "Об утверждении бюджета Аралагашского сельского округа Аккайынского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20 марта 2026 года № 35-5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Аккайынского района Северо-Казахстанской области "Об утверждении бюджета Аралагашского сельского округа Аккайынского района на 2026-2028 годы" от 23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31-12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Аралагашского сельского округа Аккайынского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доходы- 83300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- 13112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- 0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70188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83974,1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674,1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- 674,1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674,1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Аккайынского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E. Жакенов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Аккайынского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31-12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Аралагашского сельского округа Аккайынского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