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761a" w14:textId="4fa7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на территории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10 июля 2026 года № 176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Аккайынского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Аккайынского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постановление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на территории Аккайынского района Северо-Казахстанской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магазину "Виктория"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сельского клуба коммунального государственного учреждения "Аппарат акима Аралагашского сельского округа Аккайынского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Рублевка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товарищества с ограниченной ответственностью "Иван Зенченко"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магазину "ПерекрҰсток"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магазину "Алия"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магазину "Меркурий"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сельского клуба коммунального государственного учреждения "Аппарат акима Киялинского сельского округа Аккайынского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товарищества с ограниченной ответственностью "Киялинский элеватор"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магазину "Астана"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Дайындык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магазину товарищества с ограниченной ответственностью "Дайындык"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товарищества с ограниченной ответственностью "Полтавское"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"Отдел предпринимательства, сельского хозяйства и ветеринарии акимата Аккайынского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предприятия на праве хозяйственного ведения "Аккайынская районная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государственного коммунального казенного предприятия "Ясли-сад Балапан" коммунального государственного учреждения "Отдел образования Аккайынского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Токуши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магазину "Кулинария"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Камышлово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магазину "Омарова"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Тюменка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магазину "Медведев"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Шагалалы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Шагалалы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"Чаглинская врачебная амбулатория" коммунального государственного предприятия на праве хозяйственного ведения "Аккайынская районная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магазину "Степной дворик"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Черкасское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магазину "Береке"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Добровольское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магазину "Рыбка"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