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800" w14:textId="7c02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акимата Аккайынского района Северо-Казахстанской области № 318 от 27 декабря 2019 года "Об утверждении положений некоторых коммунальных государственных учреждений Аккайынского района Северо-Казахстанской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февраля 2026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Положение коммунального государственного учреждения "Аппарат акима сельского округа Аккайынского района Северо-Казахстанской области", утвержденного постановлением акимата Аккайынского района Северо-Казахстанской области" от 27 декабря 2019 года № 318 "Об утверждении положений некоторых коммунальных государственных учреждений Аккайынского района Северо-Казахстанской области":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положения коммунального государственного учреждения "Аппарат акима сельского округа Шагалалы Аккайынского района Северо-Казахстанской области"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коммунального государственного учреждения "Аппарат акима сельского округа Шагалалы Аккайынского района Северо-Казахстанской области": 150311, Республика Казахстан, Северо-Казахстанская область, Аккайынский район, село Шагалалы, улица Вадима Буторина, 4."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сельского округа Шагалалы Аккайынского района Северо-Казахстанской области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Аккайынского района Северо-Казахастанской области после его официального опубликования;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коммунального государственного учреждения "Аппарат акима сельского округа Шагалалы Аккайынского района Северо-Казахстанской области" в установленном законодательством порядке.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