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94af4" w14:textId="9d94a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Аккайынского района от 20 февраля 2014 года № 50 "О закреплении имущества"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Аккайынского района Северо-Казахстанской области от 25 февраля 2026 года № 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Аккайынского района Северо-Казахстанской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Аккайынского района от 20 февраля 2014 года № 50 "О закреплении имущества"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6 вышеуказанного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района, курирующего данную сферу.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Құсайын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февраля 2026 года № 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2014 года № 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Шагалалы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МолодҰжная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гравийное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грунтовое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Вадима Буторина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грунтовое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грунтовое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лет Целины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грунтовое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Владимира Макаренко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гравийное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гравийное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гравийное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лет Победы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грунтовое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Проулок №1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грунтовое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 Жумабаева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грунтовое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 Горького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грунтовое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грунтовое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Джамбула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грунтовое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грунтовое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