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0fb" w14:textId="c1b8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29 декабря 2016 года №332 "Об утверждении перечня автомобильных дорог общего пользования районного значения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января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Аккайынского района Северо-Казахстанской области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общего пользования районного значения Аккайынского района Северо-Казахстанской области" (зарегистрировано Департаментом юстиции Северо-Казахстанской области 3 февраля 2017 года № 4040)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2026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332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Аккайынского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Смирново-Киялы-Черкасское-Новороссийское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Токуши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Власовка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Рублевка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Кучковка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Тюменка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Дайындык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Безлесное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