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a286" w14:textId="83ba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Аккайынского района Северо-Казахстанской области от 14 июля 2023 года № 142 "Об образовании избирательных участков на территории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14 мая 2026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Аккайынского района Северо-Казахстанской области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Аккайынского района Северо-Казахстанской области"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97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97: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Астраханка, улица Мира, дом № 15, здание сельского Дома культуры коммунального государственного учреждения "Аппарат акима Астраханского сельского округа Аккайынского района Северо-Казахстанской области";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Астраханка, село Каратомар.";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103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103: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Трудовое, улица Пионерская, дом № 27, здание сельского клуба коммунального государственного учреждения "Аппарат акима Григорьевского сельского округа Аккайынского района Северо-Казахстанской области";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Трудовое, село Григорьевка, село Коктерек, село Кенжегалы.";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106 изложить в следующей редакции: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106: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Киялы, улица Горького, дом № 17 А, здание сельского клуба коммунального государственного учреждения "Аппарат акима Киялинского сельского округа Аккайынского района Северо-Казахстанской области";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Киялы, улицы Электрическая, Калинина, Ленина, Пионерская, Октябрьская, Советская, Мира, Лихачева, Гагарина, Комсомольская, Учебная, Луговая, Горького, Садовая, Юбилейная, Чапаева, С. Муканова.";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113 изложить в следующей редакции: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113: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Алексея Щербакова, дом № 14, здание коммунального государственного учреждения "Смирновская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Абая - нечетная сторона с № 1 по № 27, четная сторона с № 2 по № 20, улица Суворова - нечетная сторона с № 1 по № 65, четная сторона с № 2 по № 56, улица Алексея Щербакова - нечетная сторона с № 1 по № 71, четная сторона с № 2 по № 66, улица Геннадия Зенченко - нечетная сторона № с 1 по № 41, четная сторона с № 2 по № 66, улица Карбышева - нечетная сторона с № 21 по № 35, четная сторона с № 2 по № 14, улица Жумабаева - нечетная сторона с № 51 по № 99, четная сторона с № 62 по № 114, улица Жұмабека Тәшенова - нечетная сторона с № 35 по № 105, четная сторона с № 44 по № 116, улица Гагарина - нечетная сторона с № 49 по № 131, четная сторона с № 50 по № 120, улица Пушкина - нечетная сторона с № 51 по № 121, четная сторона с № 62 по № 118, улица 9 Мая - нечетная сторона с № 71 по № 95, четная сторона с № 58 по № 76, улица Папанина - нечетная сторона с № 1 по № 17, четная сторона с № 2 по № 18, улицы Элеваторная, Рабочая, Қайсар Тәштитов, Сабита Муканова, Надежды Крупской, Партизанская, Савицкой.";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115 изложить в следующей редакции: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115: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Алексея Щербакова, дом № 70, здание коммунального государственного учреждения "Смирновская средняя школа № 1"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Суворова - нечетная сторона № с 67 по 73, четная сторона № с 58 по 100, улица Алексея Щербакова - нечетная сторона № с 73 по 91, четная сторона № с 68 по 98, улица Геннадий Зенченко - нечетная сторона № с 43 по 79, четная сторона № с 68 по 102, улица Желтоқсан - нечетная сторона № с 67 по 93, четная сторона № с 54 по 76, улица Горького - нечетная сторона № с 59 по 77, четная сторона № с 60 по 76, улица Джамбула - нечетная сторона № с 57 по 75, четная сторона № с 78 по 96, улица Папанина - нечетная сторона № с 21 по 81, четная сторона № с 24 по 70, улица Мира - нечетная сторона № с 3 по 49, четная сторона № с 4 по 64, улица Титова - нечетная сторона № с 9 по 21, 23 А, 51, четная сторона № с 20 по 66, улица Амангельды - нечетная сторона № с 1 по 71, четная сторона № с 8 по 100, улица Жумабаева - нечетная сторона с № 101 по № 113, четная сторона с № 116 по № 136, улица Абая нечетная сторона с № 29 по № 91, четная сторона с № 22 по № 74, улицы Ташитова, Аблай Хана, Олега Кошевого, П.Филиппенко, Маншук Маметовой.";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117 изложить в следующей редакции: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117: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Смирново, улица Желтоқсан, дом № 24, здание государственного коммунального казенного предприятия "Районный дом культуры" коммунального государственного учреждения "Отдел внутренней политики, культуры и развития языков акимата Аккайынского района Северо-Казахстанской области";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Смирново, улица 9 Мая - нечетная сторона с № 1 по № 69, четная сторона с № 2 по № 56, улица Гагарина - нечетная сторона с № 1 по № 47, четная сторона с № 2 по № 48, улица Жумабаева - нечетная сторона с № 1 по № 49, четная сторона с № 2 по № 60, улица Титова - нечетная сторона с № 1 по № 9, четная сторона с № 2 по № 18, улица Пушкина - нечетная сторона с № 1 по № 49, четная сторона с № 2 по № 60, улица Амангельды - №№ 2, 4, 6, улица Джамбула - нечетная сторона с № 1 по № 55, четная сторона с № 2 по № 76, улица Горького - нечетная сторона с № 1 по № 57, четная сторона с № 2 по № 58, улица Желтоқсан - нечетная сторона с № 1 по № 65, четная сторона с № 2 по № 52, улица Народная - нечетная сторона с № 1 по № 49, четная сторона с № 2 по № 58, улица Жұмабек Тәшенов - нечетная сторона с № 1 по № 33, четная сторона с № 2 по № 42, улицы Гастелло, 25 лет Целины, Габита Мусрепова, Терешковой, Кардон, Чкалова, Островского, Имакова, Сыргабекова, Клочкова, Учхозовская, переулок Фабричный, переулок Больничный городок.";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сорок девятый, пятидесятый, пятьдесят первый абзацы исключить.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Аккайынского района Северо-Казахстанской области.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Аккайынской территориальной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К. Садыков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_______2026 года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