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7730" w14:textId="4fe7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Северо-Казахстанской области от 24 ноября 2023 года № 2 "Об утверждении Правил оказания социальной помощи, установления размеров и определения перечня отдельных категорий нуждающихся граждан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22 июля 2026 года № 1/38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Петропавловского городского маслихата Северо-Казахстанской области от 24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города Петропавловска" (зарегистрировано в Реестре государственной регистрации нормативных правовых актов под № 7637-15)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Петропавловска,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настоящими Правилами.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 представительным органам,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настоящими Правилами.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маслихатом города Петропавловска перечнем оснований для отнесения граждан к категории нуждающихся." 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по основаниям, предусмотренным подпунктами 1) и 2) пункта 6 настоящих Правил, оказывается не позднее шести месяцев со дня наступления указанных событий.";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на бытовые нужды оказывается с учетом среднедушевого дохода, следующим категориям нуждающихся граждан, за исключением лиц, находящихся на полном государственном обеспечении и лиц, находящихся в местах лишения свободы: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гражданину, имеющему социально значимое заболевания (один раз в год) в размере 10 (десяти) месячных расчетных показателей;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среднедушевого дохода, не превышающего порог однократного размера прожиточного минимума, устанавливаемого на соответствующий финансовый год законом о республиканском бюджете единовременно в размере 10 (десяти) месячных расчетных показателей."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без учета среднедушевого дохода следующим категориям нуждающихся граждан, за исключением лиц, находящихся на полном государственном обеспечении: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(семьям), пострадавшим вследствие пожара, единовременно, в размере до 200 (двухсот) месячных расчетных показателей одному из собственников жилища (жилого строения), единовременно;)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бедствия, единовременно, в размере до 100 (ста) месячных расчетных показателей одному из собственников жилища (жилого строения), единовременно;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пострадавшим в зоне Семипалатинского ядерного полигона,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рабочих и служащих, направлявшихся на работу в Афганистан в период с 1 декабря 1979 года по декабрь 1989 года и другие страны, в которых велись боевые действия, а также рабочих и служащих Комитета государственной безопасности бывшего Союза ССР, временно находившихся на территории Афганистана и не входивших в состав ограниченного контингента советских войск, на возмещение фактической стоимости проезда по направлению лечебно-профилактических учреждений до места госпитализации и обратно по территории Республики Казахстан железнодорожным (вагоны типа плацкарт или купе), автомобильным пассажирским транспортом (кроме такси) от станции отправления одного из видов указанных транспортных средств, периодически (один раз в год) при подтверждении факта проезда (проездной билет, электронный проездной билет, выписка из банковского счета об оплате билетов) и предоставлении документов, удостоверяющих факт госпитализации (выписка из лечебно-профилактического учреждения и другие) на основании документа подтверждающего статус вышеуказанных категорий;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рабочих и служащих, направлявшихся на работу в Афганистан в период с 1 декабря 1979 года по декабрь 1989 года и другие страны, в которых велись боевые действия, а также рабочих и служащих Комитета государственной безопасности бывшего Союза ССР, временно находившихся на территории Афганистана и не входивших в состав ограниченного контингента советских войск, на возмещение фактической стоимости зубопротезирования, периодически (один раз в год), не превышающую сумму в размере 50 (пятьдесяти) месячных расчетных показателей, кроме драгоценных металлов и протезов из металлокерамики, металлоакрила, при предъявлении документов, подтверждающих оплату зубопротезирования с организации, имеющей лицензию на проведение зубопротезирования, с обязательным указанием видов работ и материалов (договор, фискальный чек).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с инвалидностью, которым назначено специализированное лечебное питание по рецепту лечащего врача, не включенным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на имеющие определенные заболевания (состояния), ежемесячно согласно предоставленной счет-фактуре, но не более 50 (пятидесяти) месячных расчетных показателей;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подпунктах 3) – 5) настоящего пункта проведение обследований материально-бытового положения лица (семьи) не требуется";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 Социальная помощь на лечение (оздоровление) предоставляется без учета доходов следующим категориям нуждающихся граждан, за исключением лиц, находящихся на полном государственном обеспечении и лиц, находящихся в местах лишения свободы: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инфицированных детей с болезнью, вызванной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ежемесячно в размере 2 (два) кратного прожиточного минимума;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гражданину со злокачественным новообразованием II, II A либо IV клинической группы, в соответствии с Приказом Министра здравоохранения Республики Казахстан от 12 ноября 2021 года № ҚР ДСМ-112 "Об утверждении стандарта организации оказания онкологической помощи населению Республики Казахстан" (зарегистрирован в Реестре государственной регистрации нормативных правовых актов под № 25167) периодически (один раз в год) в размере 10 (десяти) месячных расчетных показателей;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гражданину, больному туберкулезом, периодически (ежемесячно) в период нахождения на амбулаторном лечении в областном центре фтизиопульмонологии Северо-Казахстанской области на дополнительное питание – в размере 6 (шести) месячных расчетных показателей на основании списков, предоставляемых государственными и частными медицинскими учреждениями города Петропавловска;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подпунктах 1) – 3) настоящего пункта проведение обследований материально-бытового положения лица (семьи) не требуется.";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на санаторно-курортное лечение предоставляется без учета доходов следующим категориям нуждающихся граждан, за исключением лиц, находящихся на полном государственном обеспечении и лиц, находящихся в местах лишения свободы: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социальная помощь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рабочих и служащих, направлявшихся на работу в Афганистан в период с 1 декабря 1979 года по декабрь 1989 года и другие страны, в которых велись боевые действия, а также рабочих и служащих Комитета государственной безопасности бывшего Союза ССР, временно находившихся на территории Афганистана и не входивших в состав ограниченного контингента советских войск, на возмещение фактической стоимости путевки на санаторно-курортное лечение, в пределах Республики Казахстан, согласно рекомендациям лечебно-профилактических учреждений города Петропавловска при предоставлении документов, подтверждающих оплату в размере стоимости санаторно-курортного лечения (договор, фискальный чек, направление на лечение) но не более 50 (пятидесяти) месячных расчетных показателей 1 (один) раз в год на основании документа, подтверждающего статус вышеуказанных категорий.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первой, второй, третьей групп от общего заболевания и детям с инвалидностью до семи лет, с семи до восемнадцати лет, первой, второй, третьей групп, согласно рекомендациям лечебно-профилактических учреждений города Петропавловска на санаторно-курортное лечение в санаториях (профилакториях) Республики Казахстан, при условии отсутствия разработанной индивидуальной программы абилитации и реабилитации в виде санаторно-курортного лечения, при предоставлении санаторно-курортной карты в размере 50 (пятидесяти) месячных расчетных показателей периодически (один раз в год). При оказании данного вида социальной помощи детям с инвалидностью до семи лет, с семи до восемнадцати лет первой, второй, третьей групп дополнительно предоставляется одному из законных представителей, сопровождающему ребенка с инвалидностью на санаторно-курортное лечение, в размере 50 (пятидесяти) месячных расчетных показателей.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подпункте 1) настоящего пункта проведение обследований материально-бытового положения лица (семьи) не требуется.";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"11.3. Социальная помощь на оплату коммунальных услуг предоставляется без учета доходов следующим категориям нуждающихся граждан, за исключением лиц, находящихся на полном государственном обеспечении и лиц, находящихся в местах лишения свободы: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статус ветеранов Великой Отечественной войны, ветеранов боевых действий на территории других государств, принимавших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лицам нагржаденным орденами и медалями бывшего Союза СССР за самоотверженный труд и безупречную воинскую службу в тылу в годы Великой Отечественной войны по списку, предоставляемому уполномоченной организацией, оказывается социальная помощь в размере 2 (два) месячных расчетных показателей без учета доходов, на оплату коммунальных услуг и приобретение топлива периодически (ежемесячно), без истребования заявлений от граждан, по спискам представленным Государственной корпорацией;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настоящем пункте проведение обследований материально-бытового положения лица (семьи) не требуется";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"тенге" заменить на слово "теңге".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