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ce3597" w14:textId="ece359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Северо-Казахстанского областного маслихата от 18 сентября 2024 года № 17/4 "Об утверждении Правил погребения и организации дела по уходу за могилами по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Северо-Казахстанского областного маслихата от 25 сентября 2026 года № 40/7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Северо-Казахстанский областной маслихат РЕШИЛ: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Северо-Казахстанского областного маслихата "Об утверждении Правил погребения и организации дела по уходу за могилами по Северо-Казахстанской области" от 18 сентября 2024 года </w:t>
      </w:r>
      <w:r>
        <w:rPr>
          <w:rFonts w:ascii="Times New Roman"/>
          <w:b w:val="false"/>
          <w:i w:val="false"/>
          <w:color w:val="000000"/>
          <w:sz w:val="28"/>
        </w:rPr>
        <w:t>№ 17/4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погребения и организации дела по уходу за могилами по Северо-Казахстанской области, утвержденные указанным решением,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Северо-Казахстанского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Бубенко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Северо-Казахстанского областного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сентября 2026 года № 40/7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Северо-Казахстанского областного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2024 года № 17/4</w:t>
            </w:r>
          </w:p>
        </w:tc>
      </w:tr>
    </w:tbl>
    <w:bookmarkStart w:name="z1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погребения и организации дела по уходу за могилами по Северо-Казахстанской области</w:t>
      </w:r>
    </w:p>
    <w:bookmarkEnd w:id="3"/>
    <w:bookmarkStart w:name="z1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1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погребения и организации дела по уходу за могилами (далее – Правила) разработаны в соответствии с подпунктом 1-16)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приказом Министра национальной экономики Республики Казахстан от 31 мая 2019 года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Типовых правил погребения и организации дела по уходу за могилами" (зарегистрирован в Реестре государственной регистрации нормативных правовых актов под № 18771) и определяют порядок погребения и организации дела по уходу за могилами.</w:t>
      </w:r>
    </w:p>
    <w:bookmarkEnd w:id="5"/>
    <w:bookmarkStart w:name="z1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Санитарно-эпидемиологические требования к содержанию и эксплуатации кладбищ, крематориев, колумбариев, организации захоронения и перезахоронения умерших или их останков, а также объектам похоронного назначения определяются Санитарными правилами "Санитарно-эпидемиологические требования к кладбищам и объектам похоронного назначения", утвержденными приказом Министра здравоохранения Республики Казахстан от 19 августа 2021 года № ҚР ДСМ-81 (зарегистрирован в Реестре государственной регистрации нормативных правовых актов за № 24066).</w:t>
      </w:r>
    </w:p>
    <w:bookmarkEnd w:id="6"/>
    <w:bookmarkStart w:name="z1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принципов проектирования и рекомендации к содержанию кладбищ, крематориев к порядку организации похоронного дела, похоронного обряда (обряда захоронения останков или праха человека), а также содержания мест захоронения и работы специализированных служб по вопросам похоронного дела в Республике Казахстан определяются "Сводом правил Республики Казахстан "Проектирование и содержание кладбищ" (СП РК 3.02-141-2014).</w:t>
      </w:r>
    </w:p>
    <w:bookmarkEnd w:id="7"/>
    <w:bookmarkStart w:name="z2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используются следующие основные понятия:</w:t>
      </w:r>
    </w:p>
    <w:bookmarkEnd w:id="8"/>
    <w:bookmarkStart w:name="z2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 регистрации актов гражданского состояния (далее – регистрирующий орган) – Государственная корпорация "Правительство для граждан", осуществляющая государственную регистрацию актов гражданского состояния и другие виды государственных услуг, связанных с государственной регистрацией актов гражданского состояния;</w:t>
      </w:r>
    </w:p>
    <w:bookmarkEnd w:id="9"/>
    <w:bookmarkStart w:name="z2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погребение (похороны) – обрядовые действия по захоронению тела (останков) умершего в землю (могилу, склеп) или преданию огню (кремации) с захоронением урны с прахом (пеплом) в могилу, склеп в соответствии с волеизъявлением покойного, вероисповеданием, обычаями и традициями, не противоречащими санитарным, природоохранным, градостроительным и иным правилам и нормам;</w:t>
      </w:r>
    </w:p>
    <w:bookmarkEnd w:id="10"/>
    <w:bookmarkStart w:name="z2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место погребения – отведенные в соответствии с этическими, санитарными и экологическими требованиями участки земли с сооружаемыми на них кладбищами для захоронения тел (останков) умерших, стенами скорби для захоронения урн с прахом умерших, крематориями и другими зданиями, и сооружениями, предназначенными для осуществления погребения умерших;</w:t>
      </w:r>
    </w:p>
    <w:bookmarkEnd w:id="11"/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погребальная урна (далее – урна с прахом) – емкость для хранения, транспортирования и захоронения праха умершего после его кремации;</w:t>
      </w:r>
    </w:p>
    <w:bookmarkEnd w:id="12"/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могила – место захоронения умершего или его останков;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кладбище – территория, специально выделенная для захоронения умерших или их останков;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администрация кладбища/колумбария – физическое или юридическое лицо, осуществляющее организационно-распорядительные и административно-хозяйственные функции по содержанию и эксплуатации кладбища и/или колумбарии, на основании гражданско-правового договора;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колумбарий – хранилище погребальных урн с прахом умерших, после их кремации;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колумбарная ниша – ячейка в колумбарии, в которую устанавливается погребальная урна;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мемориальная плита колумбария – плита, закрывающая нишу колумбария, на которой указаны имя, отчество и фамилия (при его наличии), даты рождения и смерти захороненного;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крематорий – технологический комплекс, оборудованный печью для кремации (сжигания) умерших людей;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прах – останки тела умершего после кремации.</w:t>
      </w:r>
    </w:p>
    <w:bookmarkEnd w:id="20"/>
    <w:bookmarkStart w:name="z33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погребения и организации дела по уходу за могилами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содержат: 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отведения места захоронения и колумбарии;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порядок захоронения умерших, их останков; 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порядок проектирования и устройства могил и колумбариев;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организации благоустройства мест захоронения, колумбариев и их содержания;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порядок учета и регистрации земельных участков, предназначенных под могилы и колумбарии;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порядок заключения договора на погребение, содержание и обслуживание кладбищ, колумбарии и осуществления контроля за соблюдением их условий.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Местными исполнительными органами из земель общего пользования, занятых и предназначенных под кладбища, на каждого умершего жителя поселения или лица без определенного места жительства, умершего в данном поселении, для захоронения бесплатно выделяется земельный участок не менее шести квадратных метров.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Территория кладбища состоит из участков, которые разделяются на ряды могил и обустраиваются проездами для автомобильного транспорта и проходами к участкам могил.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Местный исполнительный орган района, города областного значения: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свод данных (сведений) учета и регистрацию земельных участков, предназначенных под могилы и колумбарии;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соблюдением условий договора по погребению, содержанию и обслуживанию кладбищ и колумбарий;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размещает актуальную информацию по занятым и свободным участкам и колумбарных ниш на официальном интернет-ресурсе местного исполнительного органа и в публичной кадастровой карте, утвержденной приказом исполняющего обязанности Министра цифрового развития, инноваций и аэрокосмической промышленности Республики Казахстан от 12 июля 2023 года № 252/НҚ (зарегистрирован в Реестре государственной регистрации нормативных правовых актов за № 33106).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города областного значения, города районного значения, поселка, села, сельского округа ведет учет и регистрацию земельных участков, предназначенных под могилы и колумбарии на основании журналов учета.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города областного значения, города районного значения, поселка, села, сельского округа организует погребение безродных и общественные работы по содержанию в надлежащем состоянии кладбищ и иных мест захоронения.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 акима района, города областного значения обеспечивает санитарию населенных пунктов, содержание мест захоронений и погребение безродных.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Захоронение производится на территории кладбища или в колумбарии после предъявления администрации кладбища или колумбария свидетельства о смерти, выданного регистрирующим органом, осуществляющим регистрацию смерти и (или) медицинского свидетельства о смерти по форме № 045/у, утвержденной приказом исполняющего обязанности Министра здравоохранения Республики Казахстан от 30 октября 2020 года № ҚР ДСМ175/2020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№ 21579) либо уведомления о смерти, полученного посредством веб-портала "электронного правительства", при захоронении останков в колумбарии, необходимо предъявление справки о кремации.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Захоронение останков после кремации (праха) в урнах проводится в колумбариях или в могилах.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Колумбарии и стены скорби для захоронения урн с прахом умерших размещаются на специально выделенных участках земли. Допускается размещение колумбариев и стен скорби за пределами территорий кладбищ на обособленных участках земли на расстоянии не менее 50 метров от жилых зданий, территорий лечебных, детских, образовательных, спортивно-оздоровительных, культурно-просветительных учреждений, садоводческих товариществ, коттеджной застройки, учреждений социального обеспечения населения.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Колумбарии размещаются на землях общего пользования, занятых и предназначенных под кладбища.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урне с прахом указываются фамилия, имя, отчество (при его наличии) умершего и регистрационный номер кремации. 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Колумбарии подразделяются: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открытые – стены с ячейками располагаются на кладбищах под открытым небом;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закрытые – размещаются внутри зданий.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Захоронение регистрируется в журнале учета, который ведется администрацией кладбища.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Журнал учета содержит следующие сведения: 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год, месяц, число погребения;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могилы либо колумбарной ниши;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фамилия, имя, отчество (при его наличии) умершего; 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дата рождения и смерти; 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причина смерти; 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номер, дата и кем выдано свидетельство или уведомление о смерти, полученное посредством веб-портала "электронного правительства"; 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наличии), индивидуальный идентификационный номер (при его наличии), дата выдачи и номер документа, удостоверяющего личность, адрес близких родственников либо супруга/супруги покойного, в случае отсутствия родственников адрес лица, производящего захоронение либо наименование, бизнес-идентификационный номер, адрес организации, производящей захоронение.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 письменному заявлению близких родственников, а также супруга/супруги в местный исполнительный орган, аппарат акима района, города областного значения при предоставлении документов, подтверждающие близкое родство с (ранее) умершим, погребение умершего или его останков рядом с ранее умершим близким родственником либо супругом/супругой обеспечивается при наличии на указанном месте погребения свободного участка земли или могилы, а также колумбарной ниши ранее умершего близкого родственника.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Захоронение найденных тел умерших или их останков, утопленников, скоропостижно умерших вне дома, находящихся в морге после судебно-медицинского исследования, при отсутствии родственников или лиц и учреждений, которые могут взять на себя организацию похорон, возлагается на местные исполнительные органы после регистрации факта смерти.</w:t>
      </w:r>
    </w:p>
    <w:bookmarkEnd w:id="56"/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Захоронение безродных производится за счет бюджетных средств.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Перезахоронение останков на действующих и закрытых кладбищах не допускается, кроме случаев: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преждевременной ликвидации кладбища или его участка;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транспортировке останков из отдельных могил для перезахоронения по Республике Казахстан или за ее пределами;</w:t>
      </w:r>
    </w:p>
    <w:bookmarkEnd w:id="60"/>
    <w:bookmarkStart w:name="z7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обнаружения при проведении строительных работ ранее неизвестных захоронений.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Перезахоронение останков допускается только при отсутствии особо опасных инфекционных заболеваний (сибирская язва, конго-крымская геморрагическая лихорадка) у умерших людей в течение двух первых недель с момента погребения, в последующем не ранее трех лет, в песчаных грунтах не ранее одного года по согласованию государственного органа в сфере санитарно-эпидемиологического благополучия населения.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Изъятие урны с прахом из колумбарной ниши без предварительного уведомления администрации кладбища (администрации колумбария) не допускается.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Изъятие урны с прахом из ниши колумбария производится в присутствии уполномоченного должностного лица администрации кладбища (администрации колумбария) в соответствии с датой и временем, указанными в уведомлении.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Администрация кладбища (администрации колумбария) не позднее одного рабочего дня, следующего за днем изъятия урны с прахом, в удостоверение о захоронении урны с прахом вносится запись об изъятии урны с прахом.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Освободившаяся колумбарная ниша не ранее чем через три рабочих дня, следующих за днем изъятия урны с прахом, передается администрацией кладбища (администрации колумбария) под новое захоронение.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Проектирование и устройство могил: 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расстояние между участками могил составляет по длинным сторонам не менее 1 метра, а коротким – не менее 0,5 метров;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глубина могилы устанавливается в зависимости от характера грунта и уровня подпочвенных вод и составляет не менее чем 1,5 метра от поверхности земли до крышки гроба (при наличии). Во всех случаях отметка для могилы составляет на 0,5 метра выше уровня грунтовых вод;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умерших от особо опасных инфекций глубина могилы устанавливается на уровне 2-х метров, при этом на дно размещается хлорная известь слоем не менее 10 сантиметров;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каждая могила имеет насыпь высотой 0,5 метра (далее – надмогильный холмик) от поверхности земли. Надмогильный холмик выступает за края могилы для защиты ее от атмосферных вод. 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Проектирование и устройство колумбариев: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Стены колумбария выполняют функцию хранилища погребальных урн.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колумбарной ниши устанавливается исходя из формы, объема и заданной вместимости урны с прахом и составляет 400*400*300 миллиметров.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Порядок благоустройства и содержания крематориев и колумбариев: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все помещения, входящие в состав крематориев, оборудуются системами приточно-вытяжной вентиляции с механическим побуждением.</w:t>
      </w:r>
    </w:p>
    <w:bookmarkEnd w:id="76"/>
    <w:bookmarkStart w:name="z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Применение систем рециркуляции воздуха не допускается; </w:t>
      </w:r>
    </w:p>
    <w:bookmarkEnd w:id="77"/>
    <w:bookmarkStart w:name="z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стирка, обезвреживание и ремонт спецодежды в домашних условиях запрещается, а инструмент, применяемый при производстве работ, не выносится за пределы кладбища;</w:t>
      </w:r>
    </w:p>
    <w:bookmarkEnd w:id="78"/>
    <w:bookmarkStart w:name="z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помещения зданий и сооружений содержатся в чистоте. Влажная уборка помещений проводится не реже одного раза в сутки;</w:t>
      </w:r>
    </w:p>
    <w:bookmarkEnd w:id="79"/>
    <w:bookmarkStart w:name="z9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 хранению уборочного инвентаря (ветошь или хозяйственные салфетки, ведра, щетки, швабры и другое) для уборки помещений зданий и сооружений предъявляются следующие требования: наличие маркировки; используется строго по назначению; после использования промывается горячей водой с моющими средствами и просушивается; хранится упорядочено в специально выделенных местах (помещениях), шкафах, стеллажах или тележках;</w:t>
      </w:r>
    </w:p>
    <w:bookmarkEnd w:id="80"/>
    <w:bookmarkStart w:name="z9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спецодежда хранится в промаркированных отделениях шкафов в гардеробных для спецодежды и специальной обуви, отдельно от личной одежды;</w:t>
      </w:r>
    </w:p>
    <w:bookmarkEnd w:id="81"/>
    <w:bookmarkStart w:name="z9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стирка и ремонт спецодежды производятся централизованно по мере загрязнения и износа, но не реже одного раза в месяц. В целях исключения рисков распространения инфекционных заболеваний и особо опасных инфекций обезвреживание спецодежды проводится после каждого применения в соответствии с приказом "Об утверждении Санитарных правил "Санитарно-эпидемиологические требования к организации и проведению дезинфекции, дезинсекции и дератизации", утвержденным приказом Министра здравоохранения Республики Казахстан от 29 июля 2022 года № ҚР ДСМ-68 (зарегистрирован в Реестре государственной регистрации нормативных правовых актов под № 28977);</w:t>
      </w:r>
    </w:p>
    <w:bookmarkEnd w:id="82"/>
    <w:bookmarkStart w:name="z9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санитарно-бытовые помещения, их устройство, оборудование и обеспеченность расходными материалами соответствуют числу работающих на местах погребения и в крематориях, включая в том числе гардеробную с раковиной, туалет, помещения для обогрева работающих, сушки спецодежды, комнату приема пищи;</w:t>
      </w:r>
    </w:p>
    <w:bookmarkEnd w:id="83"/>
    <w:bookmarkStart w:name="z9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комната приема пищи (при наличии) оборудуется столами, скамейками (стульями) с гигиеническим покрытием, мебелью для хранения посуды, раковиной с подводом горячей и холодной воды, водой питьевого качества (допускается вода, расфасованная в емкости), холодильником. Допускается использование электрочайников и микроволновых печей.</w:t>
      </w:r>
    </w:p>
    <w:bookmarkEnd w:id="84"/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Лица, занимающиеся преданием огню (кремацией): 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прививаются против столбняка и сибирской язвы; 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обеспечиваются средствами индивидуальной защиты – комплектом спецодежды и спецобуви (резиновые сапоги, резиновые рукавицы, респиратор или марлевая повязка, закрывающая рот и нос, комбинезон). 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Администрация кладбищ (администрация колумбария) обеспечивает:</w:t>
      </w:r>
    </w:p>
    <w:bookmarkEnd w:id="88"/>
    <w:bookmarkStart w:name="z10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 гражданам полной информации о порядке оказания ритуальных услуг, в том числе с размещением информации на стендах на территории кладбища или колумбария;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своевременную подготовку могил для захоронения умерших или их останков; 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соблюдение установленной нормы отвода каждого земельного участка для захоронения и правил подготовки могил и колумбарных ниш; 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содержание в исправном состоянии зданий, колумбариев, инженерного оборудования, территории кладбища, ограждения, освещения; </w:t>
      </w:r>
    </w:p>
    <w:bookmarkEnd w:id="92"/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контроль за организацией работ по содержанию кладбищ, включая систематическую уборку дорожек общего пользования и участков хозяйственного назначения, обслуживание сетей водоснабжения, уход за зеленными насаждениями на всей территории кладбища, текущий ремонт дорог и своевременный вывоз мусора;</w:t>
      </w:r>
    </w:p>
    <w:bookmarkEnd w:id="93"/>
    <w:bookmarkStart w:name="z10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предоставления гражданам напрокат инвентаря для ухода за местом захоронения; </w:t>
      </w:r>
    </w:p>
    <w:bookmarkEnd w:id="94"/>
    <w:bookmarkStart w:name="z10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предоставление равного доступа субъектам ритуальных услуг.</w:t>
      </w:r>
    </w:p>
    <w:bookmarkEnd w:id="95"/>
    <w:bookmarkStart w:name="z10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Благоустройство мест захоронения и их содержание: </w:t>
      </w:r>
    </w:p>
    <w:bookmarkEnd w:id="96"/>
    <w:bookmarkStart w:name="z10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границах участка, отведенного под захоронение, допускается: </w:t>
      </w:r>
    </w:p>
    <w:bookmarkEnd w:id="97"/>
    <w:bookmarkStart w:name="z11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устанавливать надмогильные памятники и сооружения из естественного камня или бетона, мемориальные плиты колумбариев, цветники и скамейки;</w:t>
      </w:r>
    </w:p>
    <w:bookmarkEnd w:id="98"/>
    <w:bookmarkStart w:name="z11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производить посадку цветов на могиле, зеленой изгороди из декоративного кустарника с последующей ее подстрижкой.</w:t>
      </w:r>
    </w:p>
    <w:bookmarkEnd w:id="99"/>
    <w:bookmarkStart w:name="z11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Дальнейшее содержание могил в надлежащем порядке обеспечиваются близкими родственниками и пережившим супругом/супругой. </w:t>
      </w:r>
    </w:p>
    <w:bookmarkEnd w:id="100"/>
    <w:bookmarkStart w:name="z11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допускается размещение памятников и сооружений, устройство столиков, скамеек и сооружений за пределами участка захоронения. </w:t>
      </w:r>
    </w:p>
    <w:bookmarkEnd w:id="101"/>
    <w:bookmarkStart w:name="z11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Территория кладбища (проезды, дорожки, клумбы, газоны, канализационная, электрическая и водопроводная сеть и сооружения) содержится местными исполнительными органами в надлежащем порядке в соответствии с законодательством о местном государственном управлении и самоуправлении.</w:t>
      </w:r>
    </w:p>
    <w:bookmarkEnd w:id="102"/>
    <w:bookmarkStart w:name="z11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Заключение договора на погребение, содержание и обслуживание кладбищ между местным исполнительным органом района, города областного значения и администрацией кладбища осуществляется по итогам конкурса в срок, установленный в соответствии с законодательством о государственных закупках.</w:t>
      </w:r>
    </w:p>
    <w:bookmarkEnd w:id="10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