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3193" w14:textId="f3f3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23 июня 2026 года № 37/5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приказом Министра промышленности и строительства Республики Казахстан от 22 августа 2025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(зарегистрировано в Реестре государственной регистрации нормативных правовых актов под № 36700) Северо-Казахстанский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по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населения, использующего питьевую воду для собственных нужд в пределах норматива потребления – 120 тенге за 1 кубический метр питьевой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населения, использующего питьевую воду для собственных нужд, в случае превышения нормативов потребления воды на одного человека в объеме 140 литров в сутки – 156 тенге за 1 кубический метр питьевой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