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94d6" w14:textId="c109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12 декабря 2025 года № 31/2 "Об утверждении областного бюджета Северо-Казахстанской области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20 марта 2026 года № 35/4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2026 – 2028 годы" от 12 декабря 2025 года № 31/2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Северо-Казахстанской области на 2026 – 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430 850 835,5 тысячи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30 690 973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6 520 177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2 984 279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390 653 941,5 тысячи тенге;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434 776 937 тысяч тенге;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39 338 726,7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57 483 316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18 144 589,3 тысячи тенге;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-43 264 828,2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-43 264 828,2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43 264 828,2 тысячи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55 482 816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17 713 530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5 495 542,2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35/4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430 850 835,5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2 033 720,3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1 203 119,3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4 009 853,4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4 009 853,4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390 653 941,5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48 756 125,5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48 756 125,5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341 897 816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341 897 816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434 776 937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7 205 905,2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научно-технических проектов и программ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160 430 655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87 350 958,6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12 438 168,4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25 160 110,6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23 078 686,6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4 942 295,6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5 781 366,5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17 538 880,4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7 486 787,4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6 791 593,4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4 182 766,4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11 595 607,7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2 275 765,1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2 275 765,1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39 338 726,7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57 483 316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28 010 159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18 144 589,3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18 144 589,3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18 144 589,3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-43 264 828,2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-43 264 828,2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43 264 828,2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55 482 816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55 482 816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5 495 542,2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5 495 542,2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5 495 542,2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35/4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 бюджетных программ в разрезе администраторов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этно-культурных объединений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функционирования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областной ассамблеи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 научно-технических проектов и программ в регионе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внутренних затрат на научно-исследовательские и опытно-конструкторские работы от валового регионального продукта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1 научного или научно-технического проекта в приоритетных отраслях экономики региона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мероприятий: обучающие семинары, направленные на укрепление религиозной стабильности, повышения уровня компетенции членов Информационной Разъяснительной Группы, формирование антитеррористического сознания в целевых группах по профилактике религиозного экстремизма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изготовлению видеороликов религиозного экстремизма в современном обществе, формирование иммунитета к радикальной идеологии, повышение религиозной грамотности населения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правильности планирования и распределения бюджетных средств по администраторам бюджетных программ с использованием по целевому назначению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административного здания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административного здания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проданных объектов коммунальной собственности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объектов коммунальной собственности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проданных объектов коммунальной собственности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объектов коммунальной собственности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вневедомственной экспертизы по объекту: "Строительство универсального ангара для воздушных судов в Кызылжарском районе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наружными инженерными сетями)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положительного заключения экспертизы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насилия в отношении женщин и детей (по отношению к базовому 2022 году)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преступности на 10 тысяч населения (по отношению к базовому 2022 году)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 выявленных преступлений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граждан к органам внутренних дел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преступлений, совершенных на улицах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специальной психолого-педагогической поддержкой и ранней коррекцией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специальной психолого-педагогической поддержкой и ранней коррекцией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бесплатным обучением в колледжах по востребованным специальностям (выпускники девятых классов)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бесплатным обучением в колледжах по востребованным специальностям (выпускники девятых классов) (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с высшим и послевузовским образованием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обучившихся студентов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дневных общеобразовательных школ, перешедших на подушевое финансирование, от общего количества полнокомплектных школ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дневных общеобразовательных школ, перешедших на подушевое финансирование, от общего количества полнокомплектных школ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занимающихся в спортивных школах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обучаемых в спортивных школах от общего количества учащихся общеобразовательных школ области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детей, сдающих единое национальное тестирование от общего количества выпускников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по адресу: улица Шокана Уалиханова – улица Чкалова в городе Петропавловске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области. Корректировка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детей дошкольного возраста местами в детском саду по адресу: улица Шокана Уалиханова – улица Чкалова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области, соответствующим нормативным требованиям (мест)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проекта "Строительство спортивного зала к Жамбылской школе по адресу: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Жамбыл"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обеспеченности учащихся Жамбылской школы спортивным залом, соответствующим нормативным требованиям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95%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объекту: "Строительство судебно-медицинского морга по адресу: Северо-Казахстанская область, город Петропавловск, улица имени Тауфика Мухамед Рахимова"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положительного заключения экспертизы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проекта "Строительство поликлиники на 250 посещений в смену в селе Бесколь Кызылжарского района Северо-Казахстанской области (Повторное применение)"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первичной медико-санитарной помощи для населения Кызылжарского района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проекта "Строительство пищеблока для Кызылжарской районной больницы в селе Бесколь, Кызылжарского района, Северо-Казахстанской области"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качественным и безопасным питанием пациентов с соблюдением санитарных норм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сурдопереводом, транслирование новостных телепередач (на государственном и русском языках)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сурдоперевода на телевидении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качественной питьевой воде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питьевой воды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водовыпусков сточных вод с озера Омутки город Петропавловск путем установки автоматизированной системы мониторинга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"Модернизация водовыпусков сточных вод с озера Омутки город Петропавловск путем установки автоматизированной системы мониторинга"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процента износа сетей теплоснабжения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процента износа сетей теплоснабжения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водоотведения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стабильным водоснабжением населения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стабильным водоотведением населения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 (услуга получатели)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части затрат на аренду жилья (семья)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покрытия затрат на аренду жилья (семья)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области водоснабжением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водоотведения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инфраструктуры теплообеспечения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области водоснабжением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водоотведения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инфраструктуры теплообеспечения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области водоснабжением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водоотведения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инфраструктуры теплообеспечения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области водоснабжением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водоотведения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инфраструктуры теплообеспечения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планируемых к вводу в эксплуатацию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к местам массовой застройки,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планируемых к вводу объектов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жилья для социально уязвимых категорий граждан и сокращение очереди на получение социального жилья (квартир)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 в рамках государственного социального заказа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развитию движения "Жасыл ел"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учащейся молодежи, вовлеченной в волонтерскую деятельность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 (в возрасте от 15 до 35 лет), которая не учится, не работает и не приобретает профессиональных навыков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формирования и реализации государственного социального заказа в порядке, определяемом Правительством Республики Казахстан. Доля охваченной молодежи мероприятиями в рамках государственного социального заказа (косвенный охват)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республиканских печатных изданий, оказывающих услуги в рамках государственного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республиканских телеканалов, оказывающих услуги в рамках государственного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региональных печатных изданий, оказывающих услуги в рамках государственного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региональных телеканалов, оказывающих услуги в рамках государственного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интернет-ресурсов, оказывающих услуги в рамках государственного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по спутниковому вещанию в рамках государственного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политики, обеспечение правильности планирования и распределения бюджетных средств по администратору бюджетных программ с использованием по целевому назначению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 (тысяч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 (тысяч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внутренних и въездных туристов (тысяч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 (тысяч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 (тысяч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внутренних и въездных туристов (тысяч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проводимых соревнований по массовым видам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проводимых соревнований по национальным видам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участвующих в соревнованиях (тысяч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учебно-тренировочных сборов и спортивных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спортсменов, принявших участие в республиканских и международных соревнованиях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медалей, завоеванных на республиканских и международных соревнованиях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полученных медалей от общего количества спортсменов, входящих в сборные Республики Казахстан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объекта "Строительство спортивного манежа ангарного типа 30х72 для "Детско-юношеской спортивной школы "Кызылжар" "Управления физической культуры и спорта акимата Северо-Казахстанской области"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спортивной инфраструктурой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вневедомственной экспертизы по проектам спорта (3 проекта)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положительного заключения экспертизы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проекту: "Строительство футбольной арены на 5000 мест с футбольной академией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Петропавловске"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групп обучаемых языкам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владения населением государственным языком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областных конкурсов и фестивалей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 культурно-массовыми мероприятиями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 ним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 по пропаганде историко-культурного наследия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посещающих музеи области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постановок театров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охваченного культурно-массовыми мероприятиями в театрах и филармонии области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экземпляров книг в областные библиотеки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охваченного областными библиотеками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закартонированных документов (тысяч 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запросов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документов, хранящихся в государственных архивах области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положительных ответов на запросы социально-правого характера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Стабильное электроснабжения населения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стабильным электроснабжением население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части затрат на приобретение угля (количество предприятий)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стабильной тепловой энергией населения в населенных пунктах области (количество предприятий)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установления границ водоохранных зон и полос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границ водоохранных зон и полос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 (количество)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водохозяйственных сооружений, находящихся в коммунальной собственности (количество)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 обеспечение рационального пользования лесными ресурсами, увеличение лесистости территории области, предупреждение лесных пожаров, своевременное их обнаружение и ликвидация, воспроизводство и рациональное использование ресурсов, охрана окружающей среды (миллион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 обеспечение рационального пользования лесными ресурсами, увеличение лесистости территории области, предупреждение лесных пожаров, своевременное их обнаружение и ликвидация, воспроизводство и рациональное использование ресурсов, охрана окружающей среды (миллион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биологического разнообразия животного мира (тонн)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 обеспечение рационального пользования охотничьими, рыбными, иными ресурсами растительного и животного мира (тонн)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научных рекомендаций для паспортизации рыбохозяйственных водоемов и участков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перечень рыбохозяйственных водоемов местного значения по Северо-Казахстанской области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рабочего проекта постоянного лесного питомника, для строительства на территории Кызылжарского района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 для строительства лесного питомника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объекту: "Строительство лесного питомника в Есильском районе"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аквакультуры (рыбоводства), а также племенного рыбоводства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аквакультуры (рыбоводства), а также племенного рыбоводства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при инвестиционных вложениях, понесенных субъектом рыбного хозяйства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гидротехнического сооружения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напорно-регулирующей дамбы у села Есильское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многофакторного обследования (декларация безопасности)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гидротехнических сооружений водоподъҰмной плотины у села Ленинградское Акжарского района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многофакторного обследования (декларация безопасности)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гидротехнических сооружений водоподъҰмной плотины у села Кобенсай Уалихановского района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многофакторного обследования (декларация безопасности)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объекту: "Реконструкция водоподъемной плотины у села Тлеусай с проектным объемом водохранилища 2 миллиона кубических метров, расположенной в Северо-Казахстанской области, Уалихановском районе, Амангельдинский сельский округ, село Тлеусай"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объекту: "ВодоподъҰмная плотина с водохранилищем на реке Талдысай, расположенная в селе Жамбыл Бидайыкского сельского округа"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объекта "Строительство лесной пожарной станции в городе Петропавловске Северо-Казахстанской области"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лесной пожарной станцией в городе Петропавловске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Закупочная интервенция (тонн)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1 235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Закупочная интервенция (литров)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товарооборота индекс физического объема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изымаемых на уничтожение больных животных и предотвращение распространения инфекционных болезней среди животных и человека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вакцинации сельскохозяйственных животных, манипуляций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вакцинации сельскохозяйственных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идентификации сельскохозяйственных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идентификации сельскохозяйственных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вакцинации сельскохозяйственных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4 542 307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вакцинации сельскохозяйственных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4 542 307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диагностических исследований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препарата для профилактики Гиподерматоза крупный рогатый скот (доз)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препарата для профилактики и лечения Пироплазмидоза лошадей (доз)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препарата против Мыта лошадей (доз)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ветеринарных препаратов по профилактике и диагностике энзоотических болезней животных (доз)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идентификации бродячих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бродячих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вакцинации и стерилизации бродячих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вакцинации и стерилизации бродячих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идентификации бродячих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бродячих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гражданских служащих аппарата ветеринарной станции города, обеспечивающих реализацию государственной политики в сфере ветеринарии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государственной политики в области ветеринарии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процента сортообновления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процента сортообновления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пестицидов, охваченных мерами государственной поддержки (тысяч литров/килограмм)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пестицидов, охваченных мерами государственной поддержки (тысяч литров/килограмм)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орошаемых земель (тысяч 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орошаемых земель (тысяч 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поставленной на учет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поставленной на учет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просубсидированных удобрений (тысяч 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просубсидированных удобрений (тысяч 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обновления сельскохозяйственной техники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обновления сельскохозяйственной техники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привлеченных инвестиций (миллиардов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привлеченных инвестиций (миллиардов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субсидий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субсидий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агропромышленного комплекса, участвующих в программе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агропромышленного комплекса, участвующих в программе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закупленного молока, охваченный субсидированием (тысяч 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закупленного молока, охваченный субсидированием (тысяч 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покрытия потребности сельского населения в предоставлении микрокредитов и лизинга в рамках масштабирования проекта "Ауыл аманаты" (с нарастанием к предыдущему году)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покрытия потребности сельского населения в предоставлении микрокредитов и лизинга в рамках масштабирования проекта "Ауыл аманаты" (с нарастанием к предыдущему году)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валового выпуска продукции сельского хозяйства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валового выпуска продукции сельского хозяйства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коммунального жилищного фонда социально-уязвимых слоев населения области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генеральных планов районных центров и сельских населенных пунктов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районного Маслихата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реализуемых проектов в области спорта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реализуемых проектов в области культуры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объектов культуры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подстанции в микрорайоне Южный Северо-Казахстанской области город Петропавловск (Подстанция 110/35/10 киловольт; воздушная линия электропередач - 110 киловольт; воздушная линия электропередач - 35 киловольт)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положительного заключения экспертизы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реализуемых проектов инженерно-коммуникационной инфраструктуры к местам массовой застройки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к местам массовой застройки,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теплоснабжения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электроснабжения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водоснабжения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ливневой канализации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канализации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линий освещения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связи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72-х квартирного жилого дома в границах улиц Казахстанской правды – Ишимская – Жумабаева в городе Петропавловске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жилья для социально уязвимых категорий граждан и сокращение очереди на получение социального жилья (квартир)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текущий ремонт автомобильных дорог областного значения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1 983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текущий ремонт автомобильных дорог областного значения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1 983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автобусных пассажирских перевозок (маршрут)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 пассажирских перевозок (маршрут)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автобусных пассажирских перевозок (маршрут)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 пассажирских перевозок (маршрут)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приток прямых иностранных инвестиции (миллион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иностранных инвесторов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малого и среднего бизнеса, получивших финансовую поддержку в виде государственных грантов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валовой добавленной стоимости малого и среднего предпринимательства в валовый внутренний продукт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общей торговли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победителей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малого и среднего бизнеса, получивших субсидирование части ставки вознаграждения по кредитам банков второго уровня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валовой добавленной стоимости малого и среднего предпринимательства в валовый внутренний продукт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малого и среднего бизнеса, получивших финансовую поддержку в виде гарантирования кредитов банков второго уровня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валовой добавленной стоимости малого и среднего предпринимательства в валовый внутренний продукт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объекта "Строительство внешних инженерных сетей для специальной экономической зоны в районе улица Промышленная,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Теплоэлектроцентраль-2 в городе Петропавловске Северо-Казахстанской области (субзона № 3). Пути железнодорожные. Корректировка сметной документации"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 экономической зоны внешними инженерными сетями в городе Петропавловске к субзоне № 3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объекта "Cтроительство подстанции 110/10 киловольт для специальной экономической зоны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 по месту расположения: Республика Казахстан, Северо-Казахстанская область, город Петропавловск (корректировка)"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 экономической зоны внешними инженерными сетями в городе Петропавловске к субзоне № 3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объекта "Строительство инженерной инфраструктуры специальной экономической зоны "Qyzyljar", субзона № 3 (телефонизация и дороги) в городе Петропавловске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 экономической зоны внешними инженерными сетями в городе Петропавловске к субзоне № 3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внешних инженерных сетей для специальной экономической зоны "Qyzylgar" в микрорайоне "Шыгыс" в городе Петропавловске Северо-Казахстанской области (субзона № 3) (сети теплоснабжения)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 экономической зоны внешними инженерными сетями в городе Петропавловске к субзоне № 3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объект: "Строительство дренажной системы отвода талых, грунтовых и ливневых вод с территории субзоны № 2"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положительного заключения экспертизы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проекта "Развитие инфраструктуры специальной экономической зоны "Qyzyljar" в городе Петропавловске (субзона № 5) (единица)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положительного  технико-экономического обоснования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