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3fe" w14:textId="6402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30 июня 2023 года № 4/9 "Об утверждении Правил создания, содержания и защиты зеленых насаждений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февраля 2026 года № 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создания, содержания и защиты зеленых насаждений населенных пунктов Северо-Казахстанской области" от 30 июня 2023 года № 4/9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содержания и защиты зеленых насаждений населенных пунктов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– в стократном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подразделением ведомства уполномоченного органа.".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