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37708b" w14:textId="c37708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Северо-Казахстанской области от 18 марта 2026 года № 83 "Об утверждении перечня субсидируемых видов удобрений и нормы субсидий на 1 тонну (килограмм, литр) удобрений, приобретенных у продавца удобрений (за исключением органических) на 2026 год"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Северо-Казахстанской области от 23 сентября 2026 года № 263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Акимат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Северо-Казахстанской области от 18 марта 2026 года </w:t>
      </w:r>
      <w:r>
        <w:rPr>
          <w:rFonts w:ascii="Times New Roman"/>
          <w:b w:val="false"/>
          <w:i w:val="false"/>
          <w:color w:val="000000"/>
          <w:sz w:val="28"/>
        </w:rPr>
        <w:t>№ 83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перечня субсидируемых видов удобрений и нормы субсидий на 1 тонну (килограмм, литр) удобрений, приобретенных у продавца удобрений (за исключением органических) на 2026 год"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сельского хозяйства и земельных отношений акимата Северо-Казахстанской области"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нормативно-правовых актов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Северо-Казахстанской области после его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Северо-Казахстанской области.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Нурмухамбетов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постановлению акимата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"23" сентября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263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постановлению акимата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"18" марта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83</w:t>
            </w:r>
          </w:p>
        </w:tc>
      </w:tr>
    </w:tbl>
    <w:bookmarkStart w:name="z2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субсидируемых видов удобрений и нормы субсидий на 1 тонну (килограмм, литр) удобрений, приобретенных у продавца удобрений (за исключением органических) на 2026 год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удобрения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субсидий, теңге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ACID3CONTROL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Раствор NP (4-15); Содержание: общий азот (N)-4,0%, азот мочевины (N)-4,0%, водорастворимый фосфор (P2O5)-15,0%, pH 1,0-1,5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ACTIVATOR 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вещество-150г/л, N-100г/л, Mg-40г/л, альгиновая кислота-5000ppm, полисахариды морских водорослей-50г/л, у-PGA-1500ppm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ADOB BORON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B-11,1%, N-5,8%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AMIN 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B-13.5% Свободные L-аминокислоты-1,3%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Amin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Zn-10,5%, Свободные L-аминокислоты -7.5%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Aqua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фосфор (P205)-17.5% Общий азот (N)-3.5%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BLOOM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(N)-3.0%, Общий фосфор (P2O5)-9,0%, Бор (B)-1,2%, Общий калий (K2O)-0,5%, Молибден (Mo)-0,24%, Свободные L-аминокислоты-3,5%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FRUIT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калий (K2O)-24,0%, Бор (B)-0,25%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Grow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(N)-6.0%, Zn-0,9%, Mn-0.6%, B-0,12%, Fe-0,12%, Cu-0,12%, Mo-0,025%, Свободные L-аминокислоты-10%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(N)-23% Свободные L-аминокислоты -2,3% Zn-0.12%,Fe-0.12%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NO SAL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(N)-12.5%, кальций (CaO)-14,0%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PK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фосфор (P205)-42.0% , Общий калий (K2O)-28.0%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ROOT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(N)-6.5%, Общий калий (K2O)-1,2%, Железо Fe-0,6%, Медь (Cu)-0,06%, Бор (B)-0,06%, Цинк (Zn)-0,18%, Марганец (Mn)-0.35%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Seed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азот(N)-3.5%, Свободные L- аминокислоты-7,5%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TERRA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(N)-5,5%, Общий фосфор (P2O5) -1,2%, Общий калий (K2O)-1,2%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AGRIKER Top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(N)-8.5%, Аммиачный азот-4,25%, Органический Азот-4,25%, Свободные L-аминокислоты-15%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AgroArgentum® Forte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N- 9, P-6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Agroleaf Power Calcium 12-5-19+9CaO+2.5MgO+TE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P2O5-5, K2O-19, CaO-9, MgO-2,5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Agroleaf Power High K 15-10-31+TE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P2O5-10, K2O-31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Agroleaf Power High P 12-52-5+TE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P2O5-52, K2O-5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Agroleaf Power Total 20-20-20+TE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K2O-20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Agrolution pHLow 11-10-40+TE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 P2O5-10, K2O-40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700893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Agrolution pH Low 151 10-50-10+TE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P2O5-50, K2O-10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700893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Agrolution pH Low 20-20-20 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K2O-20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700893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ALERG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N-5,206, K2O-4,731, P2O5-6,758, B-0,101, Fe-0,147, Zn-0,101, Mn-0,109, C-3,199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Alga Phosphite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P2O5-20, K2O-60, Полисахариды морских водорослей (Seaweed polysaccharides) -1, Лимонная кислота (хелатор), вода +-50, Плотность г/см3, РН (1%) 4-6 органическая составляющая 80г/л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ALGAROST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 – 45%, Свободные аминокислоты - 25%, Органический углерод - 25%, Общий азот (N) - 6.1%, Органический азот (N) - 3,8%, Мочевинный азот (N) - 0.9%, Аммиачный азот (N) - 1.0%, Нитратный азот (N) - 0.4%, Водорастворимый марганец (Мn) - 1.0, Водорастворимый цинк (Zn) - 1.0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ALGASEED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питательных веществ: общий азот-1% м/м, органическое вещество-20% м/м, органический углерод-11,6% м/м, водорастворимый марганец (Mn)-0,8% м/м, водорастворимый цинк (Zn)-1,2% м/м, свободные аминокислоты-6% м/м, pH 7,3-8,3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 Cereals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(N)-13%. оксид магния (MgO)-5%, медь (Cu)-2%, марганец (Mn)-2%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AmcoCorn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N-13%, Mn-5%, Zn-5%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Amcofert 5-70-3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P2O5-70%, K2O-3%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Amcolon 0-0-50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K2SO4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Amcolon 13-40-13+TE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13%, Фосфор 40%, калий 13%,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Amcolon 16-8-24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N-16%, P2O5-8%, K2O-24%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Amcolon 20-20-20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Азот-20%, фосфор-20%, калий-20%,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 Potato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- 14% Фосфор (P2O5) - 25% Оксид калия (К2О) - 13% Оксид магния (MgO) - 3,2% Цинк (Zn) - 1,8% Серный ангидрид (SО3) - 12,5%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 Potato 14-25-13 + 3.2 MgO + 1.8 Zn + 12.5 SO3 / Amco Potato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Aзoт-14%. фocфop-25%. кaлий-13%. мaгний-3.2%. цинк-1.8%. ceра-12.5%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Amco Sugar Beet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MgO-3%, Mn-3%, B-11%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Aminomax 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(N): 3,2% Органический азот (N): 3,2% Свободные аминокислоты: 10% pH (1% раствора): 4,1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Aminomax 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аминокислоты: 12,5%, Общий азот (N): 11%, Нитратный азот (N): 3,1%, Мочевинный азот(N): 3,3%, Органический азот (N): 4,6, % Кальций (CaO): 5,7%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AMINOQUELANT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- 5, Fe - 5, N - 2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AMINOQUELANT - K low pH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аминокислоты-5, K-25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AMINOTOP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N-31,4, K2O-21, С-17,4, P2O5-6,758, Cu-7,04, Ni-0,41, Zn-4,44, Cr-55,5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 TURBO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N-17,5%, NH2-15,3%, органический азот-2,2%, органические вещества (аминокислоты и витамины)-15%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Amino Zinc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Органический азот 1,2%, Цинк 12%, аминокислоты 7,5%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Ammonium Nitrate 18% Liquid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удобрение, содержащее нитрат аммония (18%)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AryAmin F&amp;V / АРИАМИН F&amp;V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C-23%, аминокислоты-10,5%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AryAmin С / АРИАМИН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 C-18, MgO-1, Mn-0,5, Zn-0,5, аминокислоты-7,5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Besroute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аминнокислоты - 453,2 г/л Свободные аминокислоты - 9,5 г/л Азот (N) - 79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Besular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Общие аминнокислоты - 423,55 г/л Свободные аминокислоты - 139,29 г/л Азот (N) - 71 г/л Цинк + Бор - 21,9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B-FOL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 в форме борэтаноламина (B), 10%(140 г/л) + азот (N), 60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BIOFORGE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N-10.5%, K2O-5%. Co-0.002%. Mo-0.002%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Biota Boron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6,3%, водорастворимый бор (B) 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Biota Nitro 2021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10%, Аминокислоты 31,6%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BRANDT PROMINO 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жидкость (органический углерод, 8,4% + общий азот (N), 6,3% + органический азот (N), 2,1% + аминокислоты, 15,0%)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BRANDTTM Biomaster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MgO-2,5%, Mg-1,5%, S-4%, B-0,16%, Fe-3,5%, Mn-0,75%, Zn-0,75%, Mo-0,003%, экстракт водорослей-4%, гуминовые кислоты-1%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BRANDTTM Humisol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 - 4%, органическое вещество - 5%, гуминовые и фульвокислоты - 12%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BRANDTTM MANNI-PLEXTM for SMALL GRAINS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нитратный-1,8%, N амидный-0,2%, B-0,5%, Mn-1,5%, Zn-1,5%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CAL-HIGH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 - 6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Cristaphos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N: 11% (P205): 30% (K2O): 11% C14H12O8: 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CURATOR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N: 2%, Cu: 6%, экстракт бурых водорослей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ENGROS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N-8,09, B-0,22, Zn-0,15, CaO-1,92, C-8,77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EXCELAMIN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питательных веществ: общий азот (N)-7,1% м/м, органический азот (N)-4,2% м/м, мочевинный азот (N)-1,25% м/м, аммиачный азот (N)-1,25% м/м, нитратный азот (N)-0,4% м/м, органическое вещество-44,5% м/м, органический углерод-25,0% м/м, водорастворимый марганец (Mn)-1,5% м/м, водорастворимый цинк (Zn)-0,5% м/м, свободные аминокислоты-28% м/м, pH 6,0-7,0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FERRO 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Fertimark Kmg 50:2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K-50, Mg-2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Fertiplant 20/20/20 + 1MgO+TE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P2O5-20%, K2O-20%, B-0,0079%, C-0,0017%, Fe-0,0096%, Mn-0,0148%, Zn-0,0066%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Fertiplant® Ca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15%; фосфор 10%; калий 14% + Кальций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Fertiplant® Combi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6, фосфор 5, калий 46+МЕ (HCS)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Fertiplant® Combi 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8; фосфор 56; калий 10+ME (HCS)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Fertiplant® Universal 20+20+20 (HCS)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20, фосфор 20, калий 20+МЕ (HCS)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FERTYAX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N-6,3%, P2O5-13,2%, SO3-3,4%, B-2,0%, Cu-2,4%, As&lt;60mg/kg, Cd&lt;90mg/kg, Cr&lt;120mg/kg, Hg&lt;2mg/kg, Ni&lt;120mg/kg, Pb&lt;150mg/kg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FOLCROP B-Mo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N-6,40 % w/v, B-0,38 % w/v, Mo-0,21 % w/v, свободные аминокислоты-12,28 %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FOLCROP Ca-B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CaO-10,40%w/v, B-0,52%w/v, N-5,59%w/v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FOLCROP COMBI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B-0,38 % w/v, Cu-0,15 % w/v, Fe-5,10 % w/v, Mn-2,50 % w/v, Mo-0,10 % w/v, Zn-0,21 %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FOLCROP STIM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N-8,06 % w/v, свободные аминокислоты-5,76 % w/v, органическое вещество + стимуляторы-13,40 %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FOLCROP TITAN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амино-кислоты - 17,16 % w/v; N - 6,00 % w/v; CaO - 4.09 % w/v; B - 0.26 % w/v; SO₃ - 2.31 % w/v; MgO - 0.29 % w/v; Орган-ое вещество - 47.38 %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FoliaPlant Bore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B-10%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FoliaPlant Foliar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SO3-3,6%, B-0,102%, Cu-0,100%, Fe-0,111%, Mn-0,512%, Zn-0,816%, Mo-0,022%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FoliaPlant Green Azot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N-18%, Fe-0,1087%, Zn-0,1087%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FOLIAPLANT K52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N-3,3%, K2O-52,1%, B-0,03%, Cu-0,0297%, Fe-0,0490%, Mn-0,0396%, Mo-0,0054%, Zn-0,0295%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Folicare 12-46-8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N-12%; P-46%; K-8%; Mg-0,8%; MgO-1,4%; S-2,1%; SO3-5,3%; B-0,02%; Cu-0,1%; Fe-0,2%; Mn-0,1%; Mo-0,01%; Zn-0,02%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Folicare 18-18-18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N-18%; P-18%; K-18%; Mg-0,9%; MgO-1,5%; S-2,9%; SO3-0,3%; B-0,02%; Cu-0,1%; Fe-0,2%; Mn-0,1%; Mo-0,01%; Zn-0,02%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FORCROP GOLDEN 10-14-4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 – 10,36%,Р2О5 – 14,24%, К2О – 3,88%, MgО в/р – 0,38%, В в/р – 0,14%, Мn – 0,97%, Zn – 0,67%, аминокислоты - 10,61%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FORCROP K35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K2O-35,00%w/v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FORCROP KAMIN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K2O-36,00% w/v, свободные аминокислоты-10,61%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FOSCROP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P₂O₅-42,00%w/v, K₂O-28,00%w/v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Fostank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Протеины A-PROTEIN (Enzymatic hydrolysis of proteins) - 400 г/л Zn - 5 г/л В - 15 г/л Fe - 1 г/л N - 6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Fruitbooster 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аминокислоты-11,55%w/v, N-3,46%w/v, K2O-1,96%w/v, B-1,15%w/v, Mo-0,11%w/v, экстракт водорослей-9,47%w/v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FULVIC ACID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N-14.56, аминокислоты - 83,12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FULVIC ACID BFA-95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Фульвовая кислота 95%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Fylloton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аминокислот-47,6%, свободные аминокислоты (пролин, глутаминовая кислота, глицин, триптофан, бетаин) -25,4%, органический азот-7,6%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ALFA 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-3,5, Mn - 1,5, Zn - 1,5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ANTISAL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N-7,5, K2O-2, CaO-11, органическое вещество-13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Cu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Cu-4,5, Mn-0,7, Zn-0,5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N-TEX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 P-2, органическое вещество-20, свободные L-аминокислоты-6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Р2О5-30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-5, B - 0,2, KP - 0,05, Fe - 0,1, Mn - 0,05, Zn - 0,07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HAF VITA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 Fe-3,5, свободные L-аминокислоты-6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Haifa KCI SG 0-0-61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KCI SG 0-0-61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Haifa Кальциевая селитра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N-15,5, NH4-1,1, NO3-14,4, CaO-26,5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Haifa Монофосфат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P2O5-52, K20-34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IDROFLORAL PLUS 15-5-30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15%, Р2О5 – 5 %, К2О – 30%, MgO – 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IDROFLORAL PLUS 20-20-20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20 %, Р2О5 – 20 %, К2О – 20 %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Kafom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P2O5: 30%, K2O: 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KAVS-Amino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Аминокислота-30%, N-5%, Амидный-2%, K2O-8%, Органический углерод-9%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KAVS-Ca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 EDTA-10%, Ca EDTA-7%, N-3%, P2O5-1%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KAVS-Cu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Cu-5%, N-3%, P2O5-4%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KAVS-Zibor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В-5%, Zn-5%, N-4%, K2O-1%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Kemira Lux 16-21-27+TE Kemira Lux 16-21-27+micro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P2O5-21, K2O-27, B-0,02, Cu-0,01, Fe-0,1, Mn-0,1, Zn-0,1, Mo-0,002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Kemira Summer for Evergreens NPK 8-7-21 (Кемира Хвойное Лето для вечнозеленных NPK 8-7-21)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P2O5-7, K2O-21, MgO-2, SO3-41, B-0,03, Cu-0,01, Fe-0,2, Mn-0,2, Zn-0,01, Mo-0,003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KEYLATE Cu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N-3.9%, Сu 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Kitower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Твердые протеины - 272 г/л Органическое вещество - 210 г/л Олигосахариды хитозана - 21,0 г/л Mg - 21,0 г/л Zn - 10,5 г/л N - 22,8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LEGUMEFiX SOYA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Смесь бактериальных штаммов 5,0х109КОЕ/см3-42.58%, N-1,49%, P2O5, K2O, MgO, CaO-3,57%, S-0,43%, Na (B, Co, Fe, Cu, Mn, Mo, Se, Zn, CI)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LIQUIFiX SOYA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Смесь бактериальных штаммов 5,0х109КОЕ/см3-7,44%, В-2%, Со-0,1%, Fe-5,0%, Cu-2,0%, Mn-2,0%, Mo-1,95%, Se-0,1%, Zn-2,0%, CI-0,2%, (N, P2O2, K2O, MgO, CaO, S, Na)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Madram 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(N): 5% (K2O): 2.5% (Ca): 7.5%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MANNI PLEX B-MOLY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мочевинный - 5%, B - 3,3%, Мо - 0,5%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MANNI-PLEX 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жидкость (Азот общий (N) – азот нитратный, 8,0% + Водорастворимый кальций (Ca), 10,0%)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MANNI-PLEX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 - 20%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MANNI-PLEX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жидкость (Азот общий (N), 3,0%, в т.ч. азот нитратный, 2,8% и азот мочевины, 0,2% + Цинк водорастворимый (Zn), 7,0%)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Mikrom 15-0-5+9 MgO+TE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15 %, К2О – 5 %, MgO – 9%, B – 0,1 %, Mn – 5 %, Zn- 4 %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Molibor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Mo - 2%, B - 5%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Monoammonium Phosphate (MAP) Horticultural Grade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P2O5-61%, N - 12%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Monopotassium Phosphate (MKP) Horticultural Grade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P2O5-52%, K2O-34,3%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MULTICARE pH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3%, азот мочевины 3%, фосфорный ангидрид 21%, минеральные и органические окислители, индикатор pH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Multicote™ Формулы: Multicote 12-32-5+1,2MgO+ME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N-12; P2O5-32; K2O-5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Multicote™ Формулы: Multicote 15-7-15+2MgO+ME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N-15; P2O5-7; K2O-15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Multicote™ Формулы: Multicote 18-6-12+ME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N-18; P2O5-6; K2O-12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Nano Silica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NH2-15,6; SiO2-2,25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N-BALANCER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N-3.7%, B-9%, Mo-0.03%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NIKABOR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N-15,6%, CaO-26,1%, B-0,25%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NITARD GOLD 20-20-20 + 2MgO + 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P2O5-20%, K2O-20%, MgO-2%, B-0,0070%, Cu-0,0015%, Fe-0,0100%, Mn-0,0150%, Mo-0,0015%, Zn-0,0070%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NITARD GOLD K 10-10-40+2 MGO+TE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NO3-9,0%, NH4-1,0%, P2O5-10,0%, K2O-40,0%, MgO-2,0%, SO3-6,0%, B-0,01%, Cu-0,003%, Fe-0,04%, Mn-0,012%, Zn-0,003%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NITARD GOLD P 10-44-10+2.5 MGO+TE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NO3-1,0%, NH4-9,0%, P2O5-44,0%, K2O-10,0%, MgO-3,0%, SO3-10,0%, B-0,01%, Cu-0,003%, Fe-0,04%, Mn-0,012%, Mo-0,005%, Zn-0,003%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NITROPLUS 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- 18%, CaO - 7%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Novalon 03-07-37+2MgO+ME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P-7, K-37, MgO-2,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Novalon 13-40-13+ME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P-40, K-13,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Novalon 19-19-19+2MgO+ME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N-19, P-19, K-19, MgO-2,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Novalon Foliar 09-12-40+0,5MgO+ME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P-12, K-40, MgO-0,5,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Novalon Foliar 10-45-15+0,5MgO+ME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P-45, K-15, MgO-0,5,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Novalon Foliar 20-20-20+0,5MgO+ME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K-20, MgO-0,5,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Novalon Foliar 29-11-11+0,5MgO+ME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N-29, N-11, K-11, MgO-0,5,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NOVA SOP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калия&gt;99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NPS 20:20 + 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S-14, B-0,015, Mn-0,001, Zn-0,025, массовая доля свободных аминокислот 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N.S.Z. 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26 %, SO3 -13 %, Zn – 0,01 %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NutriBoost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Р-45, S-5, Zn-1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NutriMap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P-40, Ca-2, S-4, Zn-0,1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15.61 %; Общий азот (N) 4.11 %; Марганец (Mn) 0.73 %; Цинк (Zn) 0.48 %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8-11-3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10,61 %; Общий азот (N) 10.36 %; Пентаоксид фосфора (P2O5) 14.24 %; Оксид калия (K2O) 3.88 %; Бор (B) 0.14 %; Цинк (Zn) 0.67 %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BREEZE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6.93 %; Общий азот (N) 8.66 %; Оксид калия (K2O) 3.93 %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FINISHER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аминокислоты-7%; Общий азот(N)-3%; Пентаоксид фосфора(P2O5)-8%; Оксид калия(K2O)-4%; Бор(B)-1%; Молибден(Mo)-0,15%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KALITOP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Оксид калия(K2O)-45%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Life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N-13%; MgO-3%; SO3-27,5%; Cu-0,2%; Mn-0,2%; Zn-1%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OSMOS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азот(N)-2,4%, Оксид калия(K2O)-3,35%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pH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Оксид калия (K2O) 16.57 %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N-12%; SO3-52,5%; B-0,02%, Cu-0,05%; Fe-0,01%; Mn-0,02; Mo-0,005%; Zn-0,02%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SEAWEED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Оксид калия(K2O)-3,30%; Альгиновая кислота-1,50%; Маннитол-0,50%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SEED+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аминокислоты-5,76%; Общий азот(N)-3,72%; Пентаоксид фосфора(P2O5)-11,08%; Оксид калия(K2O)-4,08%; Бор(B)-0,20%; Цинк(Zn)-0,50%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SULFUR NPK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Триоксид серы(SO3)-51%; Общий азот(N)-9%; Аммиачный азот(N)-9%; Фосфор(P2O5)-3%; Оксид калия(K2O)-3%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Sunrise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N-5,8%; P2O5-2%; SO3-6,5%; B-0,2%; Cu-1%; Mn-3,5%; Mo-0,05%; Zn-0,8%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TL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азот(N)-2,81%; Молибден(Mo)-7,52%; Кобальт(Co)-0,76%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Triple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N-15%; P2O5-15%; K2O-15%; SO3-3,5%; B-0,02%; Cu-0,05%; Fe-0,1%; Mn-0,05%; Mo-0,001%; Zn-0,05%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Ocean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N-2,5%; K2O-25%; SO3-19,25%; B-0,02%; Cu-0,05%; Fe-0,1%; Mn-0,05%; Mo-0,001%; Zn-0,25%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OLIGOMIX №8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B-6,21%, Cu-0,93%, Mn-8,80%, Zn-11,05%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PHOSFIK PK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Фосфорный ангидрид 30%, оксид калия 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PHYLEN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17,5%, органический азот 0,5%, амидный азот 7%, формальдегида 10%, оксид магния 2,5%, оксид серы 5%, углерод органический 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PLANSTAR 10-46-0+5 SO3+ 0.5 Zn+ 0.6 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N-10,0%, NH4-10,0%, P2O5-46,0%, P2O5-44,0%, P2O5-45,0%, SO3-5,8%, Mn-0,6000%, Zn-0,5000%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PLANSTAR12-43+2MGO+7SO3+0.05CU+1MN+0.2ZN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P₂O₅-12%, N-43%, MgO-2%, SO3-7%, Cu-0,05%, Mn-1%, Zn-0,2%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PLANTAFIT GOLD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AMINO 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N-0,8% органический азот-8,2% ,органические вещества смесь аминокислот-51%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BOR 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B-10,0385%, Экстракт морских водорослей-3,6000%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CALCIUM 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CaO-16,4%, Экстракт морских водорослей-0,9000%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FER 648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PROTECT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NH2-3%, P2O5-26,9%, K2O-17,9%, B-0,0100%, Cu-0,0184%, Mn-0,0188%, Mo-0,0008%, Zn-0,0184%, органические вещества-1%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ROOT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N-3,7%, NH4-1,0%, NH2-2,0%, органический азот-0,6%, P2O5-5,1%, K2O-3,2%, SO3-1,6%, Zn-0,1013%, органические вещества (смесь аминокислот и витаминов в водном растворе)-20%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SILICON 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N-3,9%, NH2-3,9%, K2O-10,1%, SiO2-16,8%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PLANTIN SUPER 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NH2-4,9%, P2O5-18,9%, K2O-4,9%, B-0,0130%, Cu-0,0189%, Mn-0,0242%, Mo-0,0082%, Zn-0,0257%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"PLANT START 8-31-4 -export"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жидкость (общий N, 8,0% (в т.ч. N аммонийный, 8,0% + фосфор (Р2О5), 31,0% + калий (К2О), 4,0% + экстракт водорослей, 4,0% + альгиновая кислота, 0,033% + маннитол, 0,12%)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10-52-10+ME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N-10; P2O5-52; K2O-10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12-42-8+3MgO+ME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N-12; P2O5-42; K2O-8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12-45-12+ME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N-12; P2O5-45; K2O-12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12-9-34+3MgO+ME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N-12; P2O5-9; K2O-34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16-8-24+ME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P2O5-8, K2O-24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18-14-18+2MgO+ME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P2O5-14, K2O-18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18-18-18+ME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P2O5-18, K2O-18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Poly-Feed™ Формулы: Poly-Feed 20-10-10+4MgO+ME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 Milat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- 120,2 г/л Азот (N) - 165,4 г/л Ca - 33,2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Poly React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Протеин - 280 г/кг EDTA кальций динатрий - 220 г/кг Аминокислоты - 200 г/кг Ca - 100 г/кг N - 100 г/кг Mg - 30 г/кг Na - 30 г/кг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POTATO START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- 5, P2O5 - 25, K2O - 5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Premiant Delta Ca, 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Ca-9, B-0,2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Premiant Omega, sl.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 Ca-8, Zn-3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PROMOSTART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PROTEC 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Cu-2,24%, Fe-2,56%, Mn-0,96%, Zn-0,64%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QadamFerti AquaLeaf 10-10-40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10%, в т.ч. Нитратный Азот (NO3) – 4%, Амидный Азот (NH2) – 4%, Аммонийный Азот (NH4) – 2%; Водорастворимый Пентоксид Фосфора (P2O5) – 10%; Водорастворимый Оксид Калия (К2О) – 40%;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QadamFerti AquaLeaf 10-52-10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10%, в т.ч. Аммонийный Азот (NH4) – 10%; Водорастворимый Пентоксид Фосфора (P2O5) – 52%; Водорастворимый Оксид Калия (К2О) – 10%;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QadamFerti AquaLeaf 20-20-20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20%, в т.ч. Нитратный Азот (NO3) – 2%, Амидный Азот (NH2) – 14%, Аммонийный Азот (NH4) – 4%; Водорастворимый Пентоксид Фосфора (P2O5) – 20%; Водорастворимый Оксид Калия (К2О) – 20%;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QadamFerti AquaLeaf 25-5-5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25%, в т.ч. Амидный Азот (NH2) – 12%, Аммонийный Азот (NH4) – 13%; Водорастворимый Пентоксид Фосфора (P2O5) – 5%; Водорастворимый Оксид Калия (К2О) – 5%; Железо (Fe) в хелатной форме (EDTA) – 0,02%; Марганец (Mn) в хелатной форме (EDTA) – 0,01%; Цинк (Zn) в хелатной форме (EDTA) – 0,002%; Медь (Cu) в хелатной форме (EDTA) – 0,002%; Водорастворимый Бор (В)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Radix Cal 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 - 14,00 % w/v; MgO - 2,80 % w/v; B - 0,14 % w/v; Mo - 0,07 % w/v; Co - 0,007 %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RADIX TIM FORTE+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N-3,72 % w/v, P2O5-11,08 % w/v, K2O-4,08 % w/v, Zn-0,50 % w/v, Mn-0,20 % w/v, B-0,20 % w/v, Mo-0,02 % w/v, Fe-0,09 % w/v, свободные аминокислоты-5,76 % w/v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RAISE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общий. % (В т.ч. мочевинный азот. %) - 15%, Бор. % - 0.05%, Водорастворимый кальций, % - 12 %, Вода - остальное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Reasil Forte КомбоАктив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Азот(N) общий-8% в.т.ч (N) органический-2% в.т.ч (N) мочевинный -18% Медь(Сu) c агентом -3,5% Марганец (Mn) с агентом -3,5% Цинк (Zn ) с агентом-4% Гидроксикарбоновые кислоты-16% Аминокислоты-8%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RedoniQ Антистрес аміно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N-2,4, Fe-0,22, Mn-0,33, Zn-1,1, Сu-0,55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RedoniQ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N-7,8, B-15,5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RedoniQ Старт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Р-24, Fe-0,22, Mn-0,33, Zn-1,1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RedoniQ 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N-4,8, Zn-1,1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Root Promoter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Экстракт водорослей (Seaweed extract) 200 г/л, Органическое вещество (Organic matter) 80 г/л, Фосфор в пересчете на P2O5 25 г/л, Калий в пересчете на К2О 60 г/л, Азот (N) общий 60 г/л Zn 2 г/л, B 1,8 г/л, Fe 1,4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SALIFORT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K2O-47; P2O5-24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Seafun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Фосфор (P2O5)≥ 30 г/л, Калий (К2О)≥ 60 г/л, Азот (N)≥ 90 г/л, Экстракт из морских водорослей (Organic Matter)≥ 150 г/л, Альгиновая кислота (Аlginic Acid))≥ 14 г/л, EDTA- Fe 16 г/л, EDTA-Cu 8 г/л, EDTA- Zn 12 г/л, EDTA- Mn 4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Searent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Альгиновая кислота - 37,38 г/кг Аминокислоты - 5,6 г/кг Органическое вещество - 43,8 г/кг N - 1,49 г/кг К2О - 20,64 г/кг Са - 0,26 г/кг Mg - 0,58 г/кг B - 0,56 г/кг Zn - 0,53 г/кг Fe - 0,64 г/кг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Searole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Альгиновая кислота -196,55 г/л Органическое вещество - 508,76 г/л К2О - 118,29 г/л N - 0,52 г/л Са - 0,05 г/л Mg - 0,1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Seaweed Boron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 водорастворимый B2O3≥200 г/л, Общий азот (N)≥40 г/л, Экстракт морских водорослей ≥200 г/л, Органические вещества г/л, Вода-Остальное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SEAWEED FERTILIZER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P2O5-7, K2O-18, экстракт бурых водорослей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Seawinner 818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Органоминеральный комплекс для активного развития корневой системы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Seedspor-C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Mycorrhiza propagules 100 колоний/мл, Trichoderma &gt;1*10^8 спор/мл, бактерий Bacillus subtilis, Bacillus megaterium &gt;2*10^8 спор/мл, Fe-2% Zn-0,5%, KO2, P2O5, MgO, CaО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Seedspor-S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Mycorrhiza propagules 20 колоний/мл, Trichoderma &gt;2*10^7 спор/мл, бактерий Bacillus subtilis, Bacillus megaterium &gt;4*10^7 спор/мл, Fe-2% Zn-0,5% KO2, P2O5, MgO, CaО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Seedspor-W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Mycorrhiza propagules 10 колоний/мл, Trichoderma &gt;1*10^7 спор/мл бактерий Bacillus subtilis, Bacillus megaterium &gt;2*10^7 спор/мл, Fe-2% Zn-0,5% KO2, P2O5, MgO, CaО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"SEMELE"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P2O5-32,0%, K2O-23,0%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SHADOR 0+20+33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P-20%, K-33%, MgO-1%, S-7.5%, Zn-0.03%, B-0.0019%, B-1.4%, Mn-0.14%, Cu-0.005%, Mo-0.001%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SHADOR 20+20+20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P-20%, K-20%, MgO-1%, S-2.5%, Fe-0.1% ХЕЛАТИРОВЫННЫЙ, Zn-0.03%, B-0.03%, Mn-0.05%, Cu-0.005%, Mo-0.005%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SICOGREEN-B Economy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P-20%, K-20%, MgO-2%, 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SICOGREEN-K Economy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P-10%, K-40%, MgO-2%, 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Sicogreen-L Amino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N-9%, аминокислоты-766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SICOGREEN-L super 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N-6,5%, P-25%, K-6,5%, 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SICOGREEN-P Economy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P-42%, K-10%, MgO-3%, 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SIDERMA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P205: 2%, K20: 18%, B: 0.2%; Si: 14%, полисахариды: 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Silacid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SiO2: 32%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SINERGON 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– 6%, Углерод – 25,2 %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Smart Start NP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Суперфосфат-50-75, Тройной суперфосфат 20,5-5, Карбамид 20-30, Сульфат аммония 12-20% N 14 -P 23-K 0.1-S 5-Ca 8.5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Smart Start 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тройной суперфосфат, суперфосфат, N 3.8-P 33-K 0.1-S 2.3-Ca 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SOYAGOLD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2,7% м/м, органический азот (N)-1,7% м/м, мочевинный азот (N)-0,8% м/м, аммиачный азот-(N) 0,2% м/м, органическое вещество-16% м/м, органический углерод-9% м/м, водорастворимый молибден (Mo)-12% м/м, водорастворимый кобальт (Co)-1,5% м/м, свободные аминокислоты-2% м/м, pH 7,3-8,3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SPON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N-8,148, C-10,103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Spreybac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N-4%, P2O5-1%, B-0,1%, Zn-1%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SPRINTALGA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12%, органический азот 3,4%, амидный азот 8,6%, органическое вещество 20,5%, водорослевая суспензия 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STARTERMn PLATINUM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- 5%, B - 0,3%, Cu - 0,3%, Mn - 5%, Mo - 0,05%, Zn - 3%, SO3 - 11,5%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Stimax flower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Экстракт водорослей Ascophillum nodosum: 5%, водорастворимый фосфор (P2O5)-10%, Маннитол-0,3%, водорастворимый калий (K2O)-6,5% общий азот (N)-0,5%, водорастворимый бор (B)-0,5%, амидный азот-0,5%, водорастворимый цинк молибден (Mo)-0,5%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Stimax Growth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Экстракт водорослей Ascophyllum nodosum: 5% Общий азот (N): 8,3% Нитратный азот (N): 8,3% Водорастворимый фосфор (P2O5): 8,3% Водорастворимый калий (K2O): 8,3% Железо (Fe), хелат EDTA: 0,03% Водорастворимый марганец (Mn): 0,02% Водорастворимый молибден (Mo): 0,001% Марганец (Mn), хелат EDTA: 0,02% Водорастворимый бор (B): 0,03% Водорастворимый цинк (Zn): 0,01% Водорастворимая медь (Cu): 0,02% Цинк (Zn), хелат EDTA: 0,01% Медь (Cu), хелат EDTA: 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Stimax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Экстракт водорослей Ascophyllum nodosum: 10% Свободные аминокислоты: 4% Общий азот (N): 2% Мочевинный азот(N): 0,6% Органический азот (N): 1,4% Водорастворимый фосфор (P2O5): 8% Водорастворимый калий (K2O): 7% Водорастворимый бор (B): 0,15% Водорастворимый молибден (Mo): 0,15%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Stimax universal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Экстракт водорослей Ascophyllum nodosum: 15% Общий азот (N): 5,6% Мочевинный азот(N): 5% Органический азот (N): 0,6% Магний (MgO), хелат EDTA: 0,2% Железо (Fe), хелат: 1% Марганец (Mn), хелат: 0,5% Цинк (Zn), хелат: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Stimax Yield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Экстракт водорослей Ascophyllum nodosum: 12%, свободные аминокислоты: 6%, общий азот (N): 6%, мочевинный азот(N): 3,8%, органический азот (N): 2,2%, фосфор (P2O5): 4%, калий (K2O): 5%, железо (Fe), хелат DTPA: 0,5%, марганец (Mn), хелат EDTA: 0,5%, цинк (Zn), хелат EDTA: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STOLLER ENERGY (СТОЛЛЕР ЭНЕРДЖИ)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N-5; Zn-2; Mn-1; аминокислоты - 20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SUGAR MOVER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N-4%, B-4%, Cu-0.15%, Mo-0.015%, Zn-4%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TALETE/ ТАЛЕТЕ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C-7%;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TECAMIN 31/ ТЕКАМИН 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Аминокислоты-33% азот-9%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TECAMIN VIGOR/Текамин Вигор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 P2O5-18, K2O-0, экстракт морских водорослей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TECNOGEL AMINO 10-25-10/ТЕКНОГЕЛЬ АМИНО 10-25-10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- 2,4%, азот - 10,0%, фосфор - 25,0%, калий - 10,0%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TECNOGEL AMINO 10-50-10/ТЕКНОГЕЛЬ АМИНО 10-50-10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- 2,4%, азот - 10,0%, фосфор - 50,0%, калий - 10,0%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TECNOGEL AMINO 15-15-15/ТЕКНОГЕЛЬ АМИНО 15-15-15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- 2,4%, азот - 15,0%, фосфор - 15,0%, калий - 15,0%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TECNOGEL AMINO 25-8-10/ТЕКНОГЕЛЬ АМИНО 25-8-10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- 2,4%, азот - 25,0%, фосфор - 8,0%, калий - 10,0%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TECNOGEL AMINO 8-4-28/ТЕКНОГЕЛЬ АМИНО 8-4-28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- 2,4%, азот - 8,0%, фосфор - 4,0%, калий - 28,0%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TECNOPHYT PH+/ Текнофит РН+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Поли-гидрокси-карбокси-кислоты - 20%, (этилендиокси)диметанол-0-1%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TricoBest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K2O: 7% Trichoderma harzianum, штам IABTH01: 2x107 UFC*/г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 - 3%, MgO- 7%, Zn- 2%, Mo-0,05%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VIGOR COMPLEX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N-10. CaO-7. MgO-2. Zn-1. B-0,1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VIGOR SEED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 0.8%, Zn 1.2%, маннитол 0,1%, экстракт бурых водорослей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Vigortem 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N-6,1%, P2O5-15%, K2O-12,4%, Fe-0,5%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WUXAL Bio Aminoplant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аминокислота-141.3 г/л, азот 22,6, фосфор 22,6, калий 22,6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WUXAL Bio Vita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N: 4.1%, Mn: 3.0%, Fe: 0.5%, Zn: 0.5%, SO3: 5.7%, фитогормоны на основе Ascophyllum nodosum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WUXAL Boron pH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 P2O5-13, B-7,7, Cu-0,05, Fe-0,1, Mn-0,05, Zn-0,05, Mo-0,001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WUXAL Calcium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N: 10%, CaO: 15%, MgO: 2%, B: 0.05%, Cu: 0.04%, Fe: 0.05%, Mn: 0.1%, Zn: 0.02%, Mo: 0.001%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WUXAL Terios Universal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N-7,5; P2O5-10,7; SO3-7,5; Cu-1,77; Mn-1,1; Zn-1,79; Mo-0,36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WUXAL Universal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N-11,4, P2O5-11,4, K2O-8,6, B-0,71, Cu-0,015, Fe-0,031, Mn-0,026, Co-0,0006, Zn-0,71, Mo-0,002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WUXAL Zinc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N-5; Zn-8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YaraAmplix Optinue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– 15%, Mn- 1%, Zn – 1%, K2О-3%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YaraLiva CALCINIT (кальциевая селитра)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N-15.5%, NO3-14.4%, NH4-1.1%, Ca-19%, CaO-26.5%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YaraMila Complex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N-NO3-5%, N-NH4-7%, P2O5-11%, K2O-18%, MgO-2,7%, SO3-20%, B-0,015%, Fe-0,2%, Mn-0,02%, Zn-0,02%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YaraMila Cropcare 11-11-21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N-11%, NO3-4,4%, NH4-6,6%, P2O5-10,5%, K2O-21,2%, MgO-2,6%, SO3-25%, B-0,05%, Cu-0,03%, Fe-0,08%, Mn-0,25%, Mo-0,002%, Zn-0,04%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YaraMila Cropcare NPK (Mg S) 8-11-23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NO3-2,6%, NH4-5,4%, P2O5-11,4%, K2O-22,9%, MgO-4,2%, SO3-29,3%, B-0,05%, Cu-0,05%, Mn-0,25%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Calcinit (calcium nitrate)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N-15,5, NH4-1,1, NO3-14,4, CaO-26,5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 K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N-13,5%, NO3-13,5%, K2O-45,5%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Kristalon Brown 3+11+38+4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P2O5-11%, K2O-38%, MgO-4%, SO3-5%, B-0,025%, Cu-0,01%, Fe-0,07%, Mn-0,04%, Zn-0,025%, Mo-0,004%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Kristalon Red 12-12-36+1+TE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NH4-1,9, NO3-10,1, P2O5-12, K2O-36, MgO-1, SO3-2,5, B-0,025, Cu-0,01, Fe-0,07, Mn-0,04, Zn-0,025,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Kristalon Special 18-18-18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NH4-3,3, NO3-4,9, Nкарб-9,8, P2O5-18, K2O-18, MgO-3, SO3-5, B-0,025, Cu-0,01, Fe-0,07, Mn-0,04, Zn-0,025,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Kristalon Special 18-18-18+3+TE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N-18%, NH4-3,3%, NO3-4,9%, Nкарб-9,8%, P2O5-18%, K2O-18%, MgO-3%, SO3-5%, B-0,025%, Cu-0.01%. Fe-0.07%. Mn-0.04%. Zn-0.025%. Mo-0.004%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Kristalon Yellow 13-40-13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NH4-8,6, NO3-4,4, P2O5-40, K2O-13, B-0,025, Cu-0,01, Fe-0,07, Mn-0,04, Zn-0,025,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Krista SOP (сульфат калия)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K2O-52%, S-18%, SO3-45%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YaraTera SUPER FK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P2O-18,8, K2O- 6,3, Na2O-5,8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ACTISIL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Si-0,5, Ca-2,5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BORTRAC 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N-4,7, B-11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GRAMITREL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N-3,9%, Mg-9,15%, Cu-3%, Mn-9,1%, Zn-4,9%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Hydromag 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N-4,6%, Mg-19,9 %, MgO-33,1%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Mantrac Pro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N-3,8%, Mn-27,4%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MOLYTRAC 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P2O5-15,3, Mo-15,3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YaraVitaTMBioNUE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– 15%, Mn- 1%, Zn – 1%, K2О-3%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ZINTRAC 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Zn-40, N-1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 M40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органические вещества -35%; N - 1%; Р - 0,1%; К - 2,5%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Агрифул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Гуминовый экстракт - 25%; Органические вещества -45%; N - 4,5%; Р - 1%; К - 1%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Агрифул Антисоль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вещества - 37%; Гуминовые экстракты (фульвокислоты) -18%; N - 9%; Ca - 10%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БИОНЕКС-КЕМИ ЖИДКИЙ марки 10:10:10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10%; P2O5 – 10%; K2O – 10%; S – 0,04%; В – 0,01%; Cu – 0,02%; Zn – 0,01%; Mn – 0,01%; Mo – 0,002%; Cо – 0,002%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БИОНЕКС-КЕМИ ПРОФИ марка 35:1:1,5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35%; P2O5 – 1%; K2O – 1,5%; Mg – 0,7%; S – 6%; В – 0,025%; Fe – 0,01%; Cu – 0,01%; Mn – 0,01%; Mo – 0,005%; Co – 0,001%; Zn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БИОНЕКС-КЕМИ ПРОФИ марка 40:1,5:2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40%; P2O5 – 1,5%; K2O – 2%; Mg – 0,7%; S – 2%; В – 0,025%; Fe – 0,01%; Cu – 0,01%; Mn – 0,01%; Mo – 0,005%; Co – 0,001%; Zn –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БИОНЕКС КЕМИ РАСТВОРИМЫЙ марка 2:40:27+1,2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2%; P2O5 – 40%; K2O – 27%; Mg – 1,2%; S – 4%; В – 0,025%; Fe – 0,01%; Cu – 0,01%; Zn – 0,01%; Mn – 0,01%; Mo – 0,005%; Co – 0,001%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БОГАТЫЙ марка 5:6:9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Гуминовых кислот натриевые соли - 2,5%; N – 5%; P2O5 – 6%; K2O – 9%; B – 0,7%; Mo – 0,005%; Co – 0,002%; Cu – 0,01%; Zn – 0,01%; Mn – 0,01%; Ni – 0,002%; Cr – 0,0006%; S – 0,04%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БОРОГУМ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Гуминовых кислот натриевые соли – 3%; B – 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БОРОГУМ ЭКСТРА марка 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Гуминовых кислот натриевые соли – 3%; B – 7%; Mo – 3%; S – 0,05%; Co – 0,002%; Cu – 0,01%; Zn – 0,01%; Mn – 0,04%; Ni – 0,002%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БОРОГУМ ЭКСТРА марка Комплексный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Гуминовых кислот натриевые соли – 1%; B – 4%; Mo – 0,05%; S – 0,17%; Co – 0,005%; Cu – 0,2%; Zn – 0,01%; Mn – 0,02%; Ni – 0,001%; Fe – 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ГУМИ марка ГУМИ-20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1%; P2O5 – 1,5%; K2O – 2%; Гуминовых кислот натриевые соли – 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Изагри-К, марка Азот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N-≥30%, NO3-≥12,5%, K2O-≥3,0%, P2O5-≥1,8%, SO3-≥1,74%, Mg-≥0,35%, Zn-≥0,2%, Cu-≥0,1%, Mo-≥0,05%, Fe-≥0,55%, B-≥0,02%, Mn-≥0,05%, C2H6OS-≥1,0%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Изагри-К, марка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N-≥7,7%, Mo-≥0,77%, B-≥9,5%, C2H6OS-≥13,0%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Изагри-К, марка Форс Питание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N-≥10,8%, P2O5-≥0,5%, K2O-≥3,1%, Mo-≥0,58%, В-≥0,5%, SO3-≥1,3%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Изагри-К, марка Фосфор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N-≥7,0%, NO3-≥1,35%, P2O5-≥20,5%, K2O-≥5,0%, Mg-≥0,12%, SO3-≥1,2%, Zn-≥0,25%, Cu-≥0,1%, Fe-≥0,12%, Mn-≥0,06%, B-≥0,32%, Mo-≥0,05%, C2H6OS-≥1,0%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Изагри-М, марки Вита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N-≥2,56%, Аминокислоты-≥12%, K2O-≥0,48%, S-≥7,47%, Mg-≥1,82%, Zn-≥1,53%, Cu-≥1,54%, Mo-≥0,17%, Fe-≥0,32%, B-≥0,13%, Mn-≥0,03%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Микрополидок Моно, марка Микрополидок Моно Железо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(N)-13,3%, марганец (Mn)-1,0%, железо (Fe)-15,0%; глицин-10,0%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Микрополидок Моно, марка Микрополидок Моно Кальций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–13,0%; Кальций (Ca) 14,0%; глицин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Микрополидок Моно, марка Микрополидок Моно Магний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–19,1%; Магний (Mg) 14,0%; глицин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Микрополидок Моно, марка Микрополидок Моно Марганец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азот(N) - 13,0, Марганец-14,0, глицин-10,0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Микрополидок Моно, марка Микрополидок Моно Медь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–15,0 %; Фосфор (P2O5) 3,3 % Медь (Cu) 14,0 %; Марганец (Mn) 1,0 %; глицин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Микрополидок Моно, марка Микрополидок Моно Молибден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–10,3 %; Фосфор (P2O5) 3,3 %; Бор (B) 1,5 %, Молибден (Mo) 8,5 %, глицин 10,0 %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Микрополидок Моно, марка Микрополидок Моно Сера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–7,4 % Сера (SO3) –14,0 %; глицин - 10,0 %;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Минеральные удобрения Фолирус О марки: Фолирус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B-150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Минеральные удобрения Фолирус О марки: Фолирус 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Zn-150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Селитра аммиачная марка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"Ультрамаг Супер Сера-900"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SO3-70,0, N-5,0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Фолирус Лиственное марки: Фолирус Дуо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Органика - 788.9, N-45.1, P-22.5, K-22.5, Cu-2.8, Fe-0.2, Zn-0.1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Фолирус Универсал, марки: Фолирус Универсал 15:39:15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P-39, K-15, Mn-0.04, Cu-0.01, Fe-0.08, B-0.03, Zn-0.02, Mo-0.004, Глицин-0.7, L-глутамин-0.2, L-аргинин-0.05, L-валин-0.03, L-триптофан-0.02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Фолирус Универсал, марки: Фолирус Универсал 20:20:20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N-20, P-20, K-20, Mg-0.2, Mn-0.04, Cu-0.01, Fe-0.08, B-0.03, Zn-0.02, Mo-0.004, Глицин-1.4, L-глутамин-0.4, L-аргинин-0.1, L-валин-0.06, L-триптофан-0.04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Фолирус Универсал, марки: Фолирус Универсал 5:23:35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N-5, P-23, K-35, Mg-0.1, Mn-0.04, Cu-0.01, Fe-0.08, B-0.03, Zn-0.02, Mo-0.004, Глицин-0.7, L-глутамин-0.2, L-аргинин-0.05, L-валин-0.03, L-триптофан-0.02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Фолирус Эликсир, марки: Фолирус Эликсир Мультимикс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N-156%, P-104%, Mg-14.3%, Mn-10.4%, Cu-15.6%, Fe-1.3%, B-11.7%, Zn-13%, Mo-0.02%, Co-0.08%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Азотное удобрение coten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N-42, N-NH2-42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Азот-фосфор-серасодержащее удобрение (NPS- удобрение) Марки А гранулированное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NH4-н.м.-6,0, P2O5-12.0, SO3-15.0, CaO-14.0, MgO-0.25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Азот-фосфор-серасодержащее удобрение (NPS- удобрение) Марки А порошковидное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NH4-н.м.-6,0, P2O5-12.0, SO3-15.0, CaO-14.0, MgO-0.25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Азофоска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N-27±1, P2O5-6, K2O-6, S-2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Азофоска (нитроаммофоска) марки NPK (MOP)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АМИНОМАКС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(N): 9%, органический азот (N): 9%, свободные аминокислоты: 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АМИНОМАКС ОВОЩНОЙ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(N): 2%, органический азот (N): 2% , фульвокислоты: 20%, свободные аминокислоты: 6%, общий гумусный экстракт: 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Аммиак безводный сжиженный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Аммиак безводный сжиженный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Аммиак-99,6-99,9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Аммиак безводный сжиженный марки 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Аммоний кальций нитрат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N-15,5, CaO-26,6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Р-46%, MgO-2,0%, S-2,0%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N-10-12, P-46-52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12-52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12:52+BMZ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P2O5-52, B-0,018,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12:52+BMZ(aa)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P2O5-52, B-0,015, Mn-0,001, Zn-0,025, массовая доля свободных аминокислот-0,125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12:52+Zn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12:52+В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без добавок и с добавками микроэлементов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без добавок микроэлементов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высший сорт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марка 12-52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марка 12-52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марка 12:52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10:33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10:33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P-33%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10:36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10:36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10:39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марки: 10:39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10-46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N-10. P-46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11:42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 P-42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марки: 12:39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12-52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Аммофос марки 12:52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Бесхлорное комплексное минеральное удобрение Yara Mila Complex 12-11-18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P2O5-11, K2O-18, MgO-2,7, SO3-20, B-0,015, Mn-0,02, Zn-0,02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БИГУС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г/л по кислоте гуминовых кислот калиевые соли (фульвовые кислоты, флавоноиды, фитостерины, каротиноиды, аминокислоты, витамины, гумины, липиды, наноразмерный углерод)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Витазим (Vitazyme)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Винасса, экстракт водорослей, вода – 99% ДиКалий оксид, Хелат железа Fe-EDTA, Хелат меди Cu-EDTA, Хелат цинка Zn-EDTA – 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марка 12:8:31+2MgO+МЭ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P-8, K-31, MgO-2, B-0,02, Сu-0,005,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марка:13:40:13+МЭ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N-12-14, P2O5-39-41, K2O-12-14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12:8:31+2MgO+МЭ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P-8, K-31, MgO-2,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12:8:31+2MgO+МЭ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P-8, K-31+2MgO+МЭ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 13:40:13+МЭ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P-40, K-13,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13:40:13+ 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P-40, K-13 + 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15:15:30 +1,5 MgO 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P-15, K-30, MgO-1,5,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18:18:18 +3MgO+МЭ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P-18, K-18, MgO-3,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20:20:20+МЭ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K-20,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3:11:38+3MgО+МЭ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P-11, K-38 + 3MgO + 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NPK удобрение марки: 6:14:35+2MgO+МЭ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 P-14, K-35, MgO-2,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P-8%, K-8%, MgO-1,5 %, S - 9,0%,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N-13%, P-5%, K-25%, MgO-2,0%, S-8,0%,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P-20%, K-20%, MgO-1,7%, S-1,5%,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P-5%, K-10%, MgO-1,5%, S-8,4%,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P-12%, K-35%, MgO-1,0%, S-0,7%,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N-13%, P-41%, K-13%,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N-18%, P-18%, K-18%,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N-19%, P-6%, K-20%, MgO-1,5%, S-1,4%, Fe (ДТПА)-0,054%, Zn (ЭДТА)-0,014%, Cu (ЭДТА)-0,01%, Mn (ЭДТА) - 0,042%,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P-11%, K-38%, MgO-3,0%, S-9,0%,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N-18%, P-18%, K-18%, MgO-2,0%, S-1,5%,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P-12%, K-36%, MgO-2,0%, S-4,0%,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P-11%, K-30%, MgO-4,0%, S-3,0%, Fe (ДТПА)- 0,054%,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P-11%, K-35%, MgO-4,0%, S-9,0%,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N-14%, P-10%, K-28%, MgO-2,5%, S-1,5%,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P-5%, K-30%, MgO-1,7%, S-1,3%,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комплексное минеральное удобрение "Акварин" марки с 1 по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P-12%, K-33%, MgO-3,0%, S-7,0%, Fe (ДТПА)-0,054%, Zn (ЭДТА)-0,014%, Cu (ЭДТА)-0,01%, Mn (ЭДТА)-0,042%, Мо-0,004%, В-0,02%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удобрение NPK 12-5-40+TE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-12%, P-5%, K-40%, Mg-0,20%, S-0,19%, Fe(EDTA)-0,10%Mn(EDTA)-0,05%, Zn-(EDTA)-0,012%, Сu(EDTA)-0,012%, B0,045%,Mo-0,056%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удобрение NPK 15-7-30+TE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-15%, P-7%, K-30%, Mg-0,20%, S-0,19%, Fe(EDTA)-0,10%, Mn(EDTA)-0,05%, Zn-(EDTA)-0,012%, Сu(EDTA)-0,012%, B-0,045%,Mo-0,056%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удобрение NPK 19-19-19+TE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-19%, P-19%, K-19%, Mg-0,10%, S-0,19%, Fe(EDTA)-0,10%, Mn(EDTA)-0,05%, Zn(EDTA)-0,015%, Сu(EDTA)-0,012%, B0,02%, Mo-0,07%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12:8:31+2MgO+МЭ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P-8, K-31, MgO-2, B-0,02, Сu-0,005,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13:40:13+МЭ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P-40, K-13, B-0,02, Сu-0,005,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13:40:13+МЭ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P-40, K-13, S-1,3, B-0,02,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15:15:30 +1,5 MgO 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P-15, K-30, MgO-1,5,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15:15:30 +1,5 MgO 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P-15, K-30+1,5MgO+МЭ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18:18:18+3MgO+МЭ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P-18, K-18, S-2,5, MgO-3, B-0,02, Cu-0,005, Mn-0,05, Zn-0,01, Fe-0,07, Mo-0,0064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18:18:18+3MgO+МЭ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P-18, K-18, MgO-3, B-0,02,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марки:20:20:20+МЭ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K-20, В-0,02,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3:11:38+3MgO+МЭ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P-11, K-38, MgO-3, В-0,025, Cu-0,01, Mn 0,05, Zn-0,025,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NPK удобрения марки: 6:14:35+2MgO+МЭ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 P-14, K-35, S-7, MgO-2, B-0,02,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Гидрогель полиэликтролитный, модифицированный микроэлементами,- "ГИСИНАР-М"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прилипатель (полимер проп-2-еновой кислоты с проп-2- енамидом натриевая соль) - 30-50%, микроэлементы и макроэлементы в хелатной форме - B - 1,3%, Zn - 1,3%, Cu - 1,3%, N - 3,77%, S - 2,475%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грос Здоровье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L-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-аминокислоты -8%, фитогормоны-75 ppm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ГРОС Квицелиум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Fe-2,4, Mn-0,6, B-0,24, Zn-0,6, Cu-0,6, Mo-0,02, L-a-aминокислоты-2,0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ГРОС Корнерост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P2O5 (фосфит) -5, K2O-3, L-a-aминокислоты-3, фитогормоны-22 ррm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ГРОС Фосфито -NP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N-30, P2O5 (фосфит) 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 Актив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12%, фульвокислоты 2%, органические низкомолекулярные 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 Калия Гумигрейн Эко Органик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N-1,2%; P2O5-0,5%; K2O-3%; органические вещества-4,0-7,0; углеводы-3,5-5,5%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 Калия Силазем Эко Органик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N-1,2%; P2O5-0,5%; K2O-3; органические вещества-4,0-7,0%; углеводы-3,5-5,5%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 калия "Суфлер" марки: ВР 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гумат-40%, К2О-3,0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Гуминовое удобрение гумат калия "Алтайский"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- 4,6%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Гуминовое удобрение марки F-100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Гуминовый кислота 12-14, P-8,5, K-8, N-3,2, MG-0,5, B-0,55, ЭДТА F6%-4, ЭДТА Cu 11%-0,4, ЭДТА Zn 11%-0,8, ЭДТА Mn 13%-0,4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Жидкие комплексные минеральные удобрения Фолирус Х марки: Фолирус Актив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N-354, Mg-19.7, Mn-13.1, Cu-2.6, Fe-2.6, B-2.6, Zn-0.13, Mo-0.07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Жидкие комплексные минеральные удобрения Фолирус Х марки: Фолирус Макси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N-146, P-48.7, K-73, Mg-2.4, S-74.8, Mn-0.12, Cu-0.12, Fe-0.12, B-0.24, Zn-0.06, Mo-0.06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Жидкие комплексные минеральные удобрения Фолирус Х марки: Фолирус Премиум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N-126.6, P-126.6, K-126.6, Mg-0.13, Mn-0.13, Cu-0.13, Fe-0.13, B-0.26, Zn-0.08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Жидкие комплексные минеральные удобрения Фолирус Х марки: Фолирус Стимул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N-73, P-146, K-73, Mg-0.12, Mn-0.12, Cu-0.12, Fe-0.12, B-0.12, Zn-0.61, Mo-0.06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борное удобрение "BORON"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 B-9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гуминовое удобрение "Белый жемчуг"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вещество-46,5г/л, гуминовые кислоты-38,9г/л, фульвокислоты-7,6г/л, N-0,14г/л, P-16,7г/л, K-29,8г/л, Fe-312мг/л, Ca-5670мг/л, Mg-671мг/л, Co-0,051мг/л, Zn-0,23мг/л, Cu-0,30мг/л, Mn-31,4мг/л, Mo-0,10мг/л, Si-631мг/л, сухой остаток-84г/л, зола-55,8%, рН-7,2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"Silver Mix"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Серебро (Ag)-0,3±0,1; Азот (N)-0,46±0,1; Бор (B)-0,33±0,1; Медь (Cu)-0,45±0,1; Цинк (Zn)-0,8±0,3; Марганец (Mn)-0,8±0,2; Молибден (Mo)-0,1±0,04; Кобальт (Co)-0,03±0,01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"ЗЕРОМАКС БОР"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Серебро (Ag) - 0,0075±0,001; Бор (В) - 10±0,5; Азот (N) - 4,3±0,3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торговой марки "ЗероМакс Нитро"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Серебро (Ag) - 0,01±0,001; Азот (N) - 18±0,9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торговой марки "ЗероМакс ФОС"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Коллоидное серебро 500 мг/л + полигексаметиленбигуанид гидрохлорида 100 мг/л Фосфор (Р202) - 3,7%, Калий (K20) - 5,8%, Молибден (Мо) -0,13%, Селен (Se) - 0,043 мг/дм3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"Волски Диформы" марки B-Mo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- 7,5, Mo - 3,0, N – 4,9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"Волски Диформы" марки "Диформа БорМолибден"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B-7,5, Mo-3,0, N-4,9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"Волски Микрокомплекс" марки "Микромак"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Cu-2,87, Zn-2,62, MgO-1,85, Ni-0,013, Li-0,043, Co-0,19, Fe-0,36, Mn-0,255, SО3-11,12, К2O-3,25, Cr-0,088, Mo-0,54, B-0,35, V-0,076, Se-0,01, Р2О5-0,407, N-4,22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"Волски Микрокомплекс" марки "Микроэл"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Cu-0,57, Zn-1,21, MgO-1,307, Ni-0,006, Li-0,037, Co-0,075, Fe-0,27, Mn-0,31, SО3-5,86, K2O-0,028, Mo-0,12, B-0,14, N-0,47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"Волски Микрокомплекс" марки "Микроэл"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Cu: 0,6, Zn: 1,3, В: 0,15, Mn: 0,31, Fe: 0,3, Mo: 0,2, Со: 0,08, Se:0,009, Cr:0,001, Ni: 0,006, Li: 0,04, N: 0,4, K2О: 0,03, SО3:5,7, MgО: 1,32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"Волски Микрокомплекс" марки "Экомак"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N-2,0, Р2О5-4,0, К2О-2,0, МgO-0,8, SO3-4,1, Zn-0,99, Cu-0,96, Mo-0,10, Mn-0,62, Co-0,19, Fe-0,23, B-0,39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"Страда" марки "Страда 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N-24,0, P2O5-1,7, K2O-2,3, SO3-1,4, MgO-0,12, Mn-0,06, Zn-0,11, В-0,016, Mo-0,04, Fe-0,028, Cu-0,05, Co-0,008, Se-0,0015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"Страда" марки "Страда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N-3,9, P2O5-4,7, K2O-11,0, SO3-3,4, Mn-0,21, Zn-0,0048, В-0,01, Mo-0,001, Fe-0,016, Cu-0,0048, Co-0,001, Se-0,001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"Страда" марки "Страда 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N-5,0, P2O5-18,0, K2O-4,8, SO3-0,9, MgO-0,19, Mn-0,057, Zn-0,17, В-0,02, Mo-0,055, Fe-0,08, Cu-0,08, Co-0,01, Se-0,0016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микроудобрение "Волски Моноформы" марки "Волски Моно-Железо"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Fe-8,8, N-5,0, P2O5-3,0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микроудобрение "Волски Моноформы" марки "Волски Моно-Цинк"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Zn-5,8, N-4,7, P2O5-1,9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"PlantoBor"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B-10,5, N-3,5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АКТИВ марки: Азот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N-20,03, P-2,05, K-2,87, Mg-0,80, Fe-0,8, S-3,07, B-0,05, Cu-0,20, Zn-0,25, Mn-0,05, Mo-0,08, Co-0,04, Se-0,01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АКТИВ марки: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N-3,85, B-11,5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АКТИВ марки: Рост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N-6,6, P-5,86, K-0,84, Mg-3,19, Fe-0,34, S-9,07, Cu-1,68, Zn-2,09, Mn-0,34, Mo-0,17, Co-0,09, Ni-0,01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АКТИВ марки: Семена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N-6,41, P-4,18, K-3,44, Mg-1,98, Fe-0,23, S-7,45, B-0,30, Cu-1,99, Zn-1,99, Mn-0,25, Mo-0,43, Co-0,13, Ni-0,01, L-0,03, Se-0,01, Cr-0,05, V-0,06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АКТИВ марки: Фосфор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N-4,6, P-20,40, K-4,60, Mg-0,17, Fe-0,77, S-0,850, B-0,02, Cu-0,77, Zn-0,17, Mn-0,05, Co-0,01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"ВИТАНОЛЛ" марки 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N-26. SO3-9. Mg-0.05. B-0.03. CU-0.03. Mn-0.03. Zn-0.03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"ВИТАНОЛЛ" марки NP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P2O5-27, SO3-9, Mg-0.05, B-0.03, Cu-0.03, Mn-0.03, Zn-0.03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"ВИТАНОЛЛ" марки PK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P2O5-15, K2O-18, SO3-0.05, Mg-0.05, B-0.03, Cu-0.03, Mn-0.03, Zn-0.03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"Волски Моноформы" марки "Волски Моно-Бор"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B-9,0, N-4,0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"Волски Моноформы" марки "Волски Моно-Цинк"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 - 5,8, N - 4,7, P2O5 - 1,9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"ЕВРО КАС+S"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N-29-31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"ЕВРО КАС+S"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N-31-33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"ЕВРО КАС+S"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N- 27-29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"ЗероМаксФос"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Р2О5 - 3,7%, К2О - 5,8%, Mo-0,13%, Se-0,043 мг/дм3, коллоидное серебро 500 мг/л+полигексаметиленбигуанид гидрохлорида 100 мг/л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Лайф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B-150; N-50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ЛАЙФ марки: Калий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37,1 г/л, Фосфор 45,5 г/л, Калий 109,2 г/л, Магний 3,5 г/л, Железо 0,42 г/л, Медь 0,84 г/л, Цинк 0,56 г/л, Марганец 0,56 г/л, Молибден 0,105 г/л, Кобальт 0,14 г/л, Сера 31,5 г/л, Селен 0,021 г/л, Бор 0,14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"Волски Оптим 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 минеральное удобрение "ПРОСТОР" марки "Азот"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N-30, K-4,2, S-2,5, P-2,5, Mg-0,5, Zn-0,30, Cu-0,20, Fe-0,10, Mo-0,10, B-0,05, Co-0,05, Mn-0,05, Se-0,05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"ПРОСТОР" МАРКИ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B-10,9, Mo-0,5, Zn-0,10, Cu-0,10, Fe-0,10, Mn-0,10, N-0,5, гидролизат растительных белков-3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"ПРОСТОР" марки "Старт"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N-7,0, S-15,0, K-4,0, Cu-3,8, Zn-3,4, Mg-2,5, Mo-0,7, B-0,6, Fe-0,6, P-0,6, Mn-0,4, Co-0,2, Cr-0,12, V-0,09 Li-0,06, Ni-0,02, Se-0,02, гидролизат растительных белков-15,0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"ПРОСТОР" марки "ФосфорКалий"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N-0,5, P-10, K-10, Zn-0,9, Cu-0,9, Mn-0,9, Fe-0,2, гидролизат растительных белков-10,0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органо-минеральные удобрение "ПРОСТОР" марки "Сила"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N-4,0, S-9,5, P-7,0, Zn-2,5, Mg-2,3, Cu-2,0, K-1,0, Fe-0,4, Mn-0,40, Mo-0,20, Ni-0,006, гидролизат растительных белков-15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удобрение "Wonder Leaf Amino 43"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органический N, 6,5% + аминокислоты растительного происхождения, 43%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удобрение КАС+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N-28-34, K2O-0,052, SO3-0,046, Fe-0,04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азотнокислый (нитрат калия)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N-13,6, K2O-46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сернокислый (сульфат калия)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K-53, S-18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сернокислый (сульфат калия) очищенный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К2О-53,0; S-18,0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хлористый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хлористый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хлористый (для экспорта)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хлористый марки: гранулированный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хлористый марки: гранулированный, 1-й сорт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Кальциевая селитра Abocol CN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N-15,5, N-NO3-14,4, CaO-26,5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 + 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N-46,2, B-0,015, Mn-0,001, Zn-0,025, массовая доля свободных аминокислот-0,125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Карбамид+ВCMZ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N-46,2, B-0,02, Cu-0,03,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Карбамид+ВMZ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N-46,2, B-0,018,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Карбамид, марка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 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 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Карбамид 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N-46,2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Кафом марки: 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N-2,8%, P2O5-20%, K2O-5%, Ca-5%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Кафом марки: Cu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P2O5-15%, K2O-15%, Cu-1%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Кафом марки: Mg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P2O5-40%, MgO-10%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Кафом марки: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P2O5-30%, K2O-5%, Zn-8,5%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К-Гумат-Na с Микроэлементами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Азот(N) общий – 3,5%, в т.ч.(N) органический – 0,25%, в т.ч.(N) мочевинный – 3,25%, Калий(К²О) с агентом – 2,5%, Фосфор(Р²О³) с агентом – 0,5%, Магний(MgO) с агентом – 0,1%, Бор(B) бороэтаноломин – 0,1%, Кобальт(Со) с агентом – 0,01%, Медь(Cu) с агентом – 0,05%, Железо(Fe) с агентом –0,12%, Марганец(Mn) с агентом – 0,1%, Молибден(Мо) с агентом – 1%, Цинк(Zn) с агентом – 0,12%, Гуминовые кислоты(Гуматы) – 7%, Гидроксикарбоновые кислоты – 0,6%, Аминокислоты – 2,4%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Кислота борная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B-17,4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"Nutrimic Plus"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P2O5-5%, K2O-5%, MgO-3,5%, B-0,1%, Fe-3%, Mn-4%, Zn-6%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минеральные удобрения ФЕРТИМ (КМУ ФЕРТИМ) марки KMg (FertiM KMg 55:5)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K-55, Mg-5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ALBERON 7-7-21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C-1,7%, P2O5-7%, K2O-21%, MgO-2%, Fe EDHHA-0,2%, Mn EDTA-0,2%, аминокислоты-20%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"Alginamin"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C-9,5%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"Ammasol"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SO3-65%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"Bio Kraft"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C-24%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"Biostim"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С-3%, аминокислота-6%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BLOOMFERT 10-15-40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азота аммонийный (NO4-N)-7,85%, азот амидный (NH2)2CO-N-1,15%, P2O5-15%, K2O-40%, B-0,015%, Cu-0,03%, Fe-0,08%, Mn-0,08%, Zn-0,03%, Mo-0,003%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BLOOM SET 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N-27%, азота нитратного (NO3-N)-7,92%, P2O5-9%, K2O-18%, MgO-1%, B-0,5%, Mn-0,1%, Zn-0,1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"Boramin"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B-10%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"Cabamin"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CaO-12%, B-3%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"Calvelox"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CaO-12%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"Caramba"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C-11,4%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"Carmina"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N-4%, C-20%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"Cerestart"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Cu-6,2%, Mn-7%, Zn-7%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"Curadrip"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Сu- 6,2%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"ES Biograno forte"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 – не менее 2,2%, К2О – не менее 1,5%, MgO - не менее 0,5%, Органические вещества (углеводы, аминокислоты) - не менее 3,0%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"ES Biolip"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 – не менее 3,0%, К2О – не менее 2,0%, MgO - не менее 0,3%, Органические вещества - не менее 10,0%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"ES Biomikol"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- не менее 2,0%, P2O5 - не менее 2,0%, К2О - не менее 1,2%, Магний - не менее 0,3%, Органические вещества (углеводы, аминокислоты) - не менее 3,0%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ES NPK 10-40-10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P2O5-40, K2O-10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"ES NPK 19-19-19"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N-19,0%, P2O5-19%, K2O-19,0%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"ES NPK 42-3-4"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N-42,0%, P2O5-3,0%, K2O-4,0%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ES NPK 5-25-35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 P2O5-25, K2O-35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"Ferromax"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Fe-6%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"Ferrovit"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Fe-9%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Folicare 10-5-40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N-10%; P-5%; K-40%; Mg-0,9%; MgO-1,5%; S-4%; SO3-10,2%; B-0,02%; Cu-0,1%; Fe-0,2%; Mn-0,1%; Mo-0,01%; Zn-0,02%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"Folixir"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N- 4%, P2O5 - 8%, K2O - 16%,Mg - 2%, B- 0,02%, Cu - 0,05%, Fe- 0,1%, Mn - 0,05%, Mo-0,005%, Zn - 0,1%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"Fosiram"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P2O5 - 35%, K2O - 20%, MgO-3%, Cu - 12%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"Growbor"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В-17%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"Growcal"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N-9%, CaO-18%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10-52-10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P2O5-52%, K2O-10%,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13-6-26+8 CaO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N-13%, P2O5-6%, K2O-26%, CaO-8%,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15-30-15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P2O5-30%, K2O-15%,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15-5-30+2MgO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P2O5-5%, K2O-30%, MgO-2%,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16-8-24+2MgO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N-16%, P2O5-8%, K2O-24%, MgO-2%,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18-18-18+1MgO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N-18%, P2O5-18%, K2O-18%, MgO-1%,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20-10-20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P2O5-10%, K2O-20%,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20-20-20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P2O5-20%, K2O-20%,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 3-5-55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P2O5-5%, K2O-55%,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3-8-42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P2O5-8 %, K2O-42%,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Growfert+Micro марок: 8-20-30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P2O5-20%, K2O-30%,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марки "Magnesium Sulphate"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МgО-16%, SО3-32%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0-0-51 (SOP)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K2O-51%, SO3-47%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0-0-61 (KCl)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K2O-61%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0-40-40+Micro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P2O5-40 %, K2O-40%,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0-52-34 (MKP)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P2O5-52%, K2O-34%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0-60-20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P2O5-60%, K2O-20%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11-0-0 + 15 MgO (MN)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N-11%, MgO-15%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12-61-0 (МАР)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13-0-46 (NOP)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K2O-46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15-0-0 + 27 CaO (CN)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CaO-27%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Growfert марок: 18-44-0 (UР)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"Humika PLUS"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"Kalisol"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К2О-25%, ЅО3-42%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"Micrall"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MgO-9%, B-0,5%, Cu-1,5%,Fe-4%,Mn-4%, Mo-0,1%, Zn-1,5%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"Microlan"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B-4%, Mn-0,5%, Zn-0,5%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"Nematan"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N-2%, аминокислота-25%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0-37-37+TE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N-0%, P2O5-37%, K2O-37%, MgO-2%,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12-12-36+TE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NH4-1,9, NO3-10,1, P2O5-12%, K2O-36%, MgO-1%, SO3-2,5%, B-0,025%, Cu-0,01%, Fe-0,07%, Mn-0,04%, Zn-0,025%, Mo-0,004%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13-40-13+TE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N-13%, P2O5-40%, K2O-13%,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15-5-30+TE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P2O5-5%, K2O-30%, MgO-2%,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16-8-24+TE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N-16%, P2O5-8%, K2O-24%, MgO-2%,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18-18-18+TE+MgO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N-18%, P2O5-18%, K2O-18%, MgO-1%,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20-10-20+TE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P2O5-10%, K2O-20%,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20-20-20+TE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P2O5-20%, K2O-20%,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GOLD 3-5-40+TE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P2O5-5%, K2O-40%,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MIRACLE 10-40-10+TE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P2O5-40%, K2O-10%,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MIRACLE 10-50-10+TE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P2O5-50%, K2O-10%,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MIRACLE 19-19-19+TE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N-19%, P2O5-19%, K2O-19%,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PREMIUM 10-52-5+TE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P2O5-52%, K2O-5%,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PREMIUM 17-7-27+TE+MgO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N-17%, P2O5-7%, K2O-27%, MgO-2%,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NPK PREMIUM 21-21-21+TE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N-21%, P2O5-21%, K2O-21%, B-0,01%, Cu-0,01%, Fe-0,02%, Mn-0,01%, Mo-0,005%, Zn-0,01%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Nutriland Plus Grain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P2O5-45%, K2O-10%, B-0,5%, Cu-0,5%, Fe-1%, Mn-1%, Mo-0,3%, Zn-1%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"Polystim Global"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P2O5-11%, К2О-5%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"POTENCIA"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C-33%, L-аминокислота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"Sancrop"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C-26%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"Start-Up"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C-24%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Cu"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- 11%, P2O5 - 22%, Cu - 4%.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Mn"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- 3%, P2O5 - 30%, Mn- 7%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PK"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P2O5-30%, K2O-20%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Zn"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- 3%, P2O5 - 33%, Zn -10%.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марок: NPK"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N- 3%, P2O5 - 27%, K2O - 18%, B - 0,01%, Cu - 0,02%, Mn - 0,02%, Mo - 0,001%,Zn - 0,02%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"Vittafos марок: Plus"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- 2%, P2O5 - 27%, K2O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"Vittaspray"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P2O5-10%, K20-20%, CaO-1,5%, MgO-1,5%, B-1,5%, Cu-0,5%, Fe-0,1%, Mn-0,5%, Mo-0,2%, Zn-4%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"Биограно форте"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Органические вещества – 2,14; Калий – 0,65; Оксид магния – 0,03; Натрий – 0,01; Фосфор – 0,002. Bacillus spp., и другие ростостимулирующие бактерии, КОЕ/мл не менее 2*10^9.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Биоконсорт, марки: Биоконсорт вегетация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амин-ты, L-100; аминокислоты-125,0; pH-4,0; N-62,5; орг. в-ва-500; B-1,25; Mn-6,25; Zn-9,38; Fe-1,25; Cu-1,25; SO3-70,4; Co-0,25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"БиоЛип"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Органические вещества (углеводы, аминокислоты)-не менее 5; калий-0,028; оксид магния-0,002; фосфор-0,015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"БиоЛип"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Органические вещества (углеводы, аминокислоты) не менее-5%, Калий(K2O)-2,8%, Магний(Mg)-0,002%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"Биомикол+"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Органические вещества (углеводы,аминокислоты)-не менее 4,5, калий-0,8, оксид магния-0,03, азот(общий)-0,45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Комплексные минеральные удобрения ФЕРТИМ (КМУ ФЕРТИМ) марки KMg (Fertim KMg 55:5)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K2O-55, MgO-5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Комплексные минеральные удобрения ФЕРТИМ (КМУ ФЕРТИМ) марки NPS (N-20, P-20 + S-14)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P2О5-20,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Комплексные минеральные удобрения ФЕРТИМ (КМУ ФЕРТИМ) марки NPS (N-9, P-14 + S-10)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P2О5-14, S-10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Контролфит Cu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Глюконат меди-6,5%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Контролфит Si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SiO - 17%, K - 7%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Контролфит РК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Р-30%, К-20%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ДМП (Control DMP)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N-30% (АМИДНЫЙ АЗОТ), P2O5-17% (ПЕНТОКСИД ФОСФОРА)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Концентрированное микроудобрение "Аквамикс" марка 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B-0,52, Ca-2,57, Cu-0,53, Mn-2,57, Zn-0,53, Fe-0,3,84, Mo-0,13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Кристалические хелатные удобрения Ультрамаг: "хелат Cu-15"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 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Кристалические хелатные удобрения Ультрамаг: "хелат Fe-13"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 – 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Кристалические хелатные удобрения Ультрамаг: "хелат Zn-15 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веществ-70,0-83,0%, N-0.2%, Р2О5-0,03%, К2О-11%, S-3,0%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вещества-90, микроэлементы (K, S, Fe, Mn, Cu, Zn, Mo, Se, B, Co)-10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веществ - 80,0-90,0%, K2O-9,0%, S-3,0%, Fe-0,01-0,20%, Mn-0,01-0,12%, Cu-0,01-0,12%, Zn-0,01-0,12%, Mo-0,005-0,015%, Se-0-0,005%, B-0,01-0,15%, Co-0,01-0,12%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веществ – 80,0-90,0%, K2O-9,0%, S-3,0%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БМ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веществ – 80,0-90,0%, K2O-5,0-19,0%, S-3,0%. Fe-0,01-0,20%, Mn-0,01-0,12%, Cu-0,01-0,12%, Zn-0,01-0,12%, Mo-0,005-0,015%, Se-0-0,005%, B-0,01-0,15%, Co-0,01-0,12%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БМ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вещества-20, микроэлементы (K, S, Fe, Mn, Cu, Zn, Mo, Se, B, Co)-2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Лигногумат марки Супер БИО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веществ-80,0-90,0%, K2O-9,0%, S-3,0%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Магний сернокислый 7-водный (сульфат магния) марка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MgSO4-49,3, Mgo-16,5, S-13, Fe-0,001, Mn-0,003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Магний сернокислый (сульфат магния)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МgO-29,1-29,8, S-23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169643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Меристем марки: 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 водорастворимый (В): 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Меристем марки: B-Mo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 водорастворимый (В): 4% Молибден водорастворимый Мо: 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Меристем марки: Ca-B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Кальций водорастворимый (Са): 7% Бор водорастворимый (В): 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Меристем марки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K2O-31%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Меристем микро mix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Fe: 7.5% Mn: 3.5% Zn: 0.7% Cu: 0.28% B: 0.65% Mo: 0.3%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Меристем микро Zn (ЭДТА) – 14%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Zn-14%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Меристем Микро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В: 21% Тетрагидрат октабората динатрия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"ES Bor"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Бор-не менее 10,8%, азот-не менее 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БИНОМ марки "Гумилайн"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не менее-60%; фульвовые кислоты не менее-15%; MgO-5 г/л; Zn-3 г/л; Mo-1 г/л; Cu-2 г/л; Mn-0,5 г/л; B-0,5 г/л; Fe-0,5 г/л; Co-0,05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Бином "Стимул"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 г/л; P-15 г/л; K-15 г/л; SO-120 г/л; MgO-16 г/л; Zn-25,1 г/л; Mo-2,6 г/л; Cu-20,1 г/л; Mn-6,5 г/л; B-1,9 г/л; Fe-2,6 г/л; L-аминокислоты-100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ГИСИНАР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- 150, N - 50, гидрогель- прилипатель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Микрополидок марки: Микрополидок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(N)-5%, Mg-0,15%, B-15%, Mo-0,35%, Глутаминовая кислота-0,0002г/л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Микрополидок марки: Микрополидок Плюс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(N)-20%, Фосфор (P205)-12%, Калий (K2O)-10%, S-0,15%, Mg-0,11%, Fe (ЭДТА)-0,11%, Mn(ЭДТА)-0,06%, B-0,01%, Zn(ЭДТА)-0,02%, Сu(ЭДТА)-0,021%, Mo-0,05%, Co-0,002%, Глутаминовая кислота-0,0002г/л, L-аланин-0,0014г/л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Микрополидок марки: Микрополидок 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(N)-15%, S-4%, Mg-1,6, Zn(ЭДТА)-12%, Глутаминовая кислота-0,0002 г/л, L-аланин-0,0014г/л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Хелатэм марка ЭДДГА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2901786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"Хелатэм" марка ЭДТА Cu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Сu - 15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2455357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Хелатэм марка ЭДТА 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Хелатэм марка ЭДТА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Микроудобрение Хелатэм марки ЭДТА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2901786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Captan Cu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Cu-5,5%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FERRO EDHHA Fe6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- 3%, Fe-6%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GUARD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Cu-5%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Ideal AntiSalt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MgO-0,1%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Ideal Boron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B-8,5%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Ideal Combi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N-2,5%, B-1%, Cu-0,4%, Fe-4,5%, Mo-0,02%, Mn-2%, Zn-4,5%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King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Zn-14%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MICRO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N-2,5%, B-0,8%, Cu-0,4%, Fe-4,5%, Mo-0,02%, Mn-2%, Zn-4,5%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Mn Gun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N- 3%, Mn-10%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Super Ferro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- 3%, Fe-6%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Микроудобрения ZNRAC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Zn-20%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микроудобрение V-Agro (порошок в капсулах)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Азот-5, фосфор-0,01, калий-0,01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AMINO-L 39"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ANTISALT"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Ca-13%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B”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N-3,2%, B-10%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Cu"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Cu-7%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FLOWER"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N-3,5%, P2O5-10%, B-1%, Mo-0,5000%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"AGRI-FOLIAR"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N-5,2%, B-0,102%, SO2-3,6%, Mn-0,512%, Zn-0,816%, Mo-0,022%, Cu-0,100%, Fe-0,110%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FULVO"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N-3,7%, P2O5-1%, К2O-1%, SO3-6%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MO"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N-3,2%, Mo-6,8100%, Fe-0,8400%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N+"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"AGRI-N"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N-18,3%, Fe-0,1087%, Zn-0,1087%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"AGRI-PH"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N-3,8%, P2O5-15,4%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"AGRI P/K"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P2O5-27,8%, К2O-19,2%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Agrumax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N-16%, P205-5%, MgO-5%, B-0,2%, Fe-2%, Mn-4%, Zn-4%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Algamina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N-13%, P2O5-8%, K2O-21%, MgO-2%, Cu-0,08%, Fe-0,2%, Mn-0,1%, Zn-0,01%, C-17%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Aminostim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N-14%, C-75%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"Biosol-K"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K2O-15%, аминокислота - 50%, Mn-2%, Cu-0,5%, Mo-0,05%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"Biosol-N"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аминокислота-50%, B-1%, Zn-2%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"Biosol-P"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P2O5-20%, аминокислота-10%, B-1%, Mn-1%, Zn-1%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BioStart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Р2О5-30%, Zn-7%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"CHROMASTIM"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К2O-7%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CROPMAX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Co-0,7, Mg-0,55, Ni-0,5, P2O-0,4, S-0,3, Fe-0,22, N-0,2, B-0,07, Mn-0,054, Zn-0,049, K2O-0,02, Ca-0,01, аминокислоты-2,0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Curamin Foliar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Сu-3%, аминокислота-42%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AGRI-GEL-10-30-10+ME"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P2O5-30%, К2O-10%, Fe-0,01%, Mn-0,025%, Zn-0,01%, Cu-0,03%, B-0,027%, Mo-0,003%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AGRI-GEL-10-5-30+ME"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P2O5-5%, К2O-30%, SO3-20%, B-0,03%, Fe-0,01%, Mn-0,05%, Ca-0,05%, Zn-0,01%, Mo-0,01%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AGRI-GEL-20-20-20+ME"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P2O5-20%, К2O-20%, Fe-0,03%, Mn-0,02%, Zn-0,01%, Cu-0,02%, B-0,03%, Mo-0,002%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AGRI-GEL-FE-15"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К2O-1%, Fe-15%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AGRI-GEL-K45"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K-45%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AGRI-GEL-MIX"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К2O-1%, Fe-6,5%, Mn-6%, Zn-0,8%, Cu-0,7%, MgO-2,2%, B-0,9%, Mo-0,4%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AGRI-GEL-ZN-80"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К2O-1%, Zn-80%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AGRI-SUPER-Ca"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CaO-30%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HD HIERRO"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К2O-1%, Fe-15%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SUPERCALCIO"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CaO-30%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"ECONATUR ULTRAPREMIUM-RAÍZ"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N-1,02%, P2O5-3,1%, К2O-7,25%, B-0,11%, Fe-0,15%, Mo-0,21%, MgO-0,52%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"Fertiroyal 5-30-20 + Micro"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P2O5-30%, K2O-20%, Mg-1%, B-1%, Cu-2%, Fe-1%, Mn-4%, Zn-5%, Mo-0,5%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"FOLIFOL"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GOLD марки MAP 12-61-0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- 12%, P2O5 -61%, K2O – 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GOLD марки MKP 0-40-40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- 0%, P2O5 -40%, K2O – 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GOLD марки NOP 13-0-46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- 13%, P2O5 -0%, K2O – 46%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Hordisan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N-2%, Cu-5%, Mn-20%, Zn-10%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Nitrokal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N-9%, CaO-10%, MgO-5%, Mo-0,07%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"NS FORCE 60"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N-11,7%, SO3-47,6%, B-0,0140%, Cu-0,0039%, Fe-0,0780%, Mn-0,0749%, Mo-0,0016%, Zn-0,0187%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"pH-BEST"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N-26%, P2O5-3%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Phoskraft MKP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P2O5-35%, K2O-23%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"PLANSTAR 10-45 + 7 SO3 + 1 FE + 0.6 MN + 0.5 ZN"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P2O5-45%, SO3-7%, Fe-1%, Mn- 0,6000%, Zn-0,5000%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"PLANSTAR 10-46 + 5 SO3 + 0.6 MN + 0.5 ZN"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P2O5-46%, SO3-5%, Mn-0,6000%, Zn-0,5000%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"PLANSTAR 8-25 + 17 SO3 + 4 FE"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P2O5-25%, SO3-17%, Fe-4%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"PLANTROOT"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Sprayfert 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N-27%,P2O5-9%, K2O-18%,B-0,05%, Mn-0,1%, Zn-0,1%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Super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Р2О5-5%, К2О-40%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SWISSGROW Bioenergy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C-23%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SWISSGROW Fulvimax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SWISSGROW Phomazin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P2O5-30%, Mn-5%, Zn-5%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SWISSGROW Phoskraft Mn-Zn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P2O-30%, Mn-5%, Zn-5%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SWISSGROW Thiokraft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P2O5-15%, K2O - 5%, SO3-30%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Vigilax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C-23%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БИНОМ "NPK 10:40:10"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N-100 г/л; P-400 г/л; K-100 г/л; SO-65 г/л; MgO-35 г/л; Zn-0,25 г/л; Mo-0,05 г/л; Cu-0,17 г/л; Mn-0,51 г/л; B-0,9 г/л; Fe-0,85 г/л; Co-0,05 г/л; Витамины (PP, C, B1, B6) 4ppm, Архидоновая кислота ppm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Волски Диформы марки: Mn-Zn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Mn-4,4, Zn-2,2, N-0,81, SO3-9,1, P2O5-0,49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Изагри-К, марка Калий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 (15,2%), P2O5 (6,6%), Nобщ (6,6%), SO3 (4,6%), Mn-EDTA (0,3%), Сu-EDTA (0,1%), Zn-EDTA (0,07%), Fe-EDTA (0,07%), Mо (0,07%), В (0,01%), Se(0,003%), Сo-EDTA (0,001%), Смачиватели (1%)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Изагри-М, марка Форс Рост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N-1,6%, Аминокислоты в биоактивной L-форме-11,5%, Zn-3,36%, Cu-3,76%, Mn-0,37%, Fe-0,54%, MgO-2,3,7%, SO3-15,2%, Co-0,23%, Li-0,06%, Ni-0,02%, органические кислоты-1%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МЕГАМИКС-Азот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N-15,0, S-0,70, MgO-0,50, Cu-0,20, Zn-0,20, Fe-0,10, Mn-0,08, B-0,07, Mo-0,05, Co-0,01, Se-0,005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МЕГАМИКС-Бор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 B-10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МЕГАМИКС-Калий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N-2,00, К2O-11,00, S-0,50, MgO-0,25, Cu-0,10, Zn-0,25, Fe-0,05, Mn-0,05, B-0,035, Mo-0,01, Co-0,015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МЕГАМИКС – Магний-Цинк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N-1,5, SО3-13,00, MgO-4,00, Zn-4,00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МЕГАМИКС-Профи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N-0,50, K2О-0,01, S-2,50, MgO-1,30, Cu-0,60, Zn-1,20, Fe-0,30, Mn-0,30, B-0,15, Mo-0,40, Co-0,08, Cr-0,03, Ni-0,01, Se-0,01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МЕГАМИКС-Семена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 P2О5-0,50, K2О-5, S-4,60, MgO-1,90, Cu-2,90, Zn-2,70, Fe-0,40, Mn-0,28, B-0,40, Mo-0,60, Co-0,25, Cr-0,05, Se-0,01, Ni-0,01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МЕГАМИКС – Сера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N-0,30, K2O-1,85,SО3-35,00, MgO-1,8, Mo-0,01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МЕГАМИКС – Фосфор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N-5,00, P2O5 -19, K2O-5,00, SО3-0,50, MgO-0,02, Mn-0,09, Cu-0,02, Zn-0,20, B-0,05, Mo-0,03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"NPK 10:40:10"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P2O5-40%, K2O-10%,MgO-3,5%,SO3- 6,5 %, B-0,9 г/л, Zn-0,25 г/л, Mo-0,05 г/л, Co-0,05 г/л, Mn-0,51 г/л, Fe-0,85 г/л, Cu-0,17 г/л, + Арахидовая кислота-1 г/л, Витамины (РР,С,В1,В6)-4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"NPK19:19:19"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N-19%, P2O5-19%, K2O-19%,MgO-3,5%,SO3- 6,5 %, B-0,9 г/л, Zn-0,25 г/л, Mo-0,05 г/л, Co-0,05 г/л, Mn-0,51 г/л, Fe-0,85 г/л, Cu-0,17 г/л, + Арахидовая кислота-1 г/л, Витамины (РР,С,В1,В6)-4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"Актив"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N-426 г/л, P2O5-30 г/л, K2O-45 г/л, MgO-5 г/л, S-70 г/л, B-0,5 г/л, Zn-3,0 г/л, Mo-1,0 г/л, Co-0,05 г/л, Mn-0,5 г/л, Fe-0,5 г/л, Cu-2,0 г/л, +аминокислоты-3,9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"Амбер"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N-10,0 г/л, Zn-0,1 г/л, Cu-0,1 г/л, Mn-0,1 г/л, B-0,1 г/л, янтарная кислота-800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"Амино Комплекс"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N-55г/л, P2O5-25г/л, K2O-25г/л, MgO-15г/л, S-60 г/л, B-6 г/л, Zn-15 г/л, Mo-5г/л, Co-0,5 г/л, Mn-8.5 г/л, Fe-20 г/л, Cu-7 г/лб + комплекс L-аминокислот и олигопептидов -250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"Амино Сидс"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125 P2O5 55 K2O 35 SO3 60 MgO*13,5 Zn*11 Mo 5 Cu*5 Mn* 8,5 B 2,5 Fe* 10 Co* 0,5 L-аминокислот и олигопептидов 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"Бор"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N-70г/л, В-150г/л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"Бор-Молибден"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N-55 г/л, Mo-6,4 г/л, B-120 г/л+фульватно-гуматный комплекс 10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"Квант"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Тритерпеновые к-ты-10 г/л, L-Аминокислоты и олигопептиды-48 г/л, фульвовые к-ты - 30 г/л, янтарная к-та-20 г/л, арахидовая к-та-30 г/л, гуминовые к-ты - 150 г/л, Витамины(PP, C, B1, B6)-4,0 г/л, N-15 г/л, MgO-36,8 г/л, SO3-1,25 г/л, Zn- 1,0 г/л, Mn-0,5 г/л, Fe-2,2 г/л, Cu-1,0 г/л, CaO-26,0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марки "Амино Комплекс"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N-55 г/л; P2O5-25 г/л; K2O-25 г/л; SO3-60 г/л; MgO*-15 г/л; Zn*-15 г/л; Mo-5 г/л; Cu*-7 г/л; Mn*-8,5 г/л; B*-6 г/л; Fe*-20 г/л; Co*-0,5 г/л; L-Аминокислоты 250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марки "Бор-Молибден (В-Мо)"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N-55 г/л; Mo-6,4 г/л; B-120 г/л; фульватно-гуматный комплекс-10%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микроэлементами Бином "Старт"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SO3 120 MgO* 27 Zn*22 Mo 10 Cu* 10 Mn* 17 B 5 Fe* 20 Co* 0.05 L-аминокислоты 20 Фульватно-гуматный комплекс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сульфат аммония гранулированный марки 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N-21%, S-24%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Ультрамаг Бор (N-4,7%,В-11,0%)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B-11, N-4,7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P2O5-61%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 водорастворимый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 водорастворимый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N-l2, P-61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 очищенный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 очищенный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 специальный водорастворимый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P2О5-61%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Моноаммонийфосфат специальный водорастворимый, марка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Монокалийфосфат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P2O-52, K2О-34,4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Монокалийфосфат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P2O5-52,0 K2O-34,0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Монокалийфосфат (MKP)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P2O5-52, K20-34,4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Монокалийфосфат (МКР 0-52-34)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P2O5-52%, K2O-34.2%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НЕРТУС АЗОМИКС 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аммония жидкий, марка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NH4NO3-52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YaraLivaТМ CALCINIT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N- 15,5, NH4-1,1, NO3-14,4, CaO-26,5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жидкий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Са(NО3)2-51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(кальциевая селитра) марки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Ca(NO3)2-79, CaO-27, Ca-19,3, N-(NO3)-14,2, N-(NH4)-0,7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(кальциевая селитра) марки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CaО-27,0%, N-14,9%, NO3-14,2%, NH3-0,7%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(кальциевая селитра) 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CaО-26,3%, N-14,5%, NO3-13,8%, NH3-0,7%, В-0,3%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(кальциевая селитра) марки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СаО-23,8%, N-12,0%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кальция концентрированный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N-17, CaO-32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 магния (магниевая селитра)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Mg(NO3)-57, MgO-15,5, Cao-1, N-11,1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191964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N-43,9, P-0,3, K-1,5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N-23, P2O5-13, K2O-8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N-14, P2O5-14, K2O-23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16:16:16 + 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K2O-16, B-0,015, Mn-0,001, Zn-0,025, массовая доля свободных аминокислот-0,125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NPK, марки: 16:16:16+B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K2O-16,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NPK, марки: 16:16:16+BCMZ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K2O-16, B-0,02, Cu-0,03,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NPK, марки: 16:16:16+BMZ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K2O-16, B-0,018, Mn-0,03, Zn-0,06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NPK, марки: 16:16:16+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K2O-16,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марка NPK 16-16-8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K2O-8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марки NPK 15:15:15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p-15, K-15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марки NPK: 16-16-13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марки NPK 16-16-16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марки NPK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NPK:16-16-16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N-16±0,5, P2O5-16±0,5, K2O-16±0,5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марки NPK 16-16-8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20:10:10+S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K2O-10, S-4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20:10:10+S+B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K2O-10, S-4,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20:10:10+S+BCMZ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K2O-10, S-4, B-0,02, Mn-0,03, Zn-0,06, Cu-0,03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20:10:10+S+BMZ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K2O-10, S-4, B-0,02, Mn-0,03, Zn-0,06, Cu-0,03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20:10:10+S+Zn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P2O5-10, K2O-10,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марки NPK 27-6-6+S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N-27, P-6, K-6, S-2,6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27-6-6+S+B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N-27, P2O5-6, K2O-6, S-2,6,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27-6-6+S+BCMZ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N-27, P2O5-6, K2O-6, S-2,6, B-0,02, Cu-0,03, Mn-0,03, Zn-0,06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27-6-6+S+BMZ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N-27, P2O5-6, K2O-6, S-2,6, B-0,018, Mn-0,03, Zn-0,06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(азофоска), марки NPK 27-6-6+S+Zn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N-27, P2O5-6, K2O-6, S-2,6,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марок NPK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(азофоска) марок NPK 20-10-10+S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P-10, K-10+S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Нитроаммофоска. Комплексное азотно-фосфорно-калийное удобрение марки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K-16, S-2, Ca-1, Mg-0,6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МАРКА NРК 14:14:23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N-14, P-14, K-23, S-1,7, Ca-0,5, Mg-0,9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МАРКА NРК 23:13:8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N-23, P-13, K-8, S-1, Ca-0,5, Mg-0,4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Нитроаммофоска, марки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K-26, S-1, Ca-0,8, Mg-0,8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марки NPK 16-16-16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P205-16, K2O-16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марки NPK 16-16-16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марки NPK 24-6-12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N-24, P-6, K-12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марки NPKS 21-10-10-2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P-10, K-10, S-2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K-16, S-2, Ca-1, Mg-0,6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марка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P2O2-16,K2O-16,s-2,Ca-1,Mg-0.6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марки 15:24:16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P-24, K-16, S-2, Ca-1, Mg-0,6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марки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N- 16, P-16, K-16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марки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K-16, S-2, Ca-1, Mg-0,6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марки 17:0,1:28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N-17, P-0,1, K-28, S-0,5, Ca-0,5, Mg-0,5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марки 21:0,1:21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P-0,1, K-21, S-2, Ca-1, Mg-0,6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Нитроаммофоска улучшенного гранулометрического состава марки 8:24:24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P-24, K-24, S-2, Ca-1, Mg-0,6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Дрип 30-6-6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N: 30%, P2O5: 6%, K2O: 6 %, Fe : 0,04%, Mn: 0,02%, Zn: 0,01%, Cu: 0,0025%, Mo: 0,0025%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Виноград 0-40-25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P2O5-40%, K2O-25%, Mg-2%, SO3-4,0%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Зерновой 19-19-19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N-19%, P2O5-19%, K2O-19%, MgO-2%, SO3-4,1%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Зерновой 6-23-35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P2O5-23%, K2O-35%, MgO-1%, SO3-2,5%, B, Fe, Cu, Mn, Zn, 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Картофель 0-43-28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P2O5-43%, K2O-28%, Mg-2%, SO3-4,3%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Масличный 0-20-33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P2O5-20%, K2O-33%, Mg-1%, B-1,5%, SO3-20%, Zn-0,02%, B-0,15%, Mn-0,5%, Mo-0,001%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Огурец 6-16-31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P2O5-16%, K2O-31%, MgO-2%, SO3-5%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Рис 0-46-30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P2O5-46%, K2O-30%, MgO-2%, B-0,2%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Сахарная свекла 0-36-24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P2O5-36%, K2O-24%, Mg-2%, SO3-5,5%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Томат 6-18-37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P2O5-18%, K2O-37%, MgO-2%, SO3-8,6%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Фруктовый 12-5-27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N-12%, P2O5-5%, K2O-27%, CaO-8%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Хлопок 4-24-32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Нитратный азот (N)4%, Фосфор (P2O5)24%, Калий (K2O)32%, Магний (MgO)2%, Бор (B)1%, Железо (Fe)0,1%, Марганец (Mn)0,05%, Цинк (Zn)0,025%, Медь (Cu)0,005%, Молибден (Mo)0,005%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Нутривант Плюс Ячмень 0-23-42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P2O5-23%, K2O-42%, B-0,1%, Zn-0,5%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Органоминеральное удобрение AL KARAL Herb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 калия-2%, гуминовые кислоты-36,5%, фульвовые кислоты-63,5%, N-45мг/л, P-54,6мг/л, K-29,1мг/л, Fe-31,5мг/л, Ca-97,6мг/л, Mn-0,11мг/л, Cu-0,42мг/л, Mo-0,24мг/л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FULVITAL PLUS W.P.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водорастворимый порошок (Фульвовые кислоты, 750 г/кг + Железо (Fe), 1,35% + Марганец (Mn), 25 г/кг + Магний (Mg), 70 г/кг + Органически связанная сера (SО), 60 г/кг + Цинк (Zn), 25 г/кг + Медь (Cu), 10 г/кг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HUMIFIELD w.g.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водорастворимые гранулы (Аммонийные соли, 80 г/кг +Аммонийные соли гуминовых кислот, 750 г/кг, в том числе N(органический), 60 г/кг + Аминокислоты, 100-120 г/кг + Калий К20, 40-60 г/кг + Микроэлементы, 21 г/кг)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Millerplex (Миллерплекс)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P205-3, K20-3, экстракт морских водорослей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Millerstart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Zn-0,5%, экстракт морских водорослей-99,5%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Органоминеральное удобрение "Planto Гумат+"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Азот-9, Р2О5-5,2, К2О-3,4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Биостим, марки "Зерновой"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аминокислоты-7%, N-5,5%, P2O5-4,5%, K2O-4%, MgO-2%, SO3-2%, Fe-0,3%, Mn-0,7%, Zn-0,6%, Cu-0,4%, B-0,2%, Mo-0,02%, Co-0,02%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Биостим, марки "Кукуруза"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аминокислоты-6%, N-6%, MgO-2%, SO3-6%, Fe-0,3%, Mn-0,2%, Zn-0,9%, Cu-0,3%, B-0,3%, Mo-0,02%, Co-0,02%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Биостим, марки "Масличный"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аминокислоты-6%, N-1,2%, MgO-3%, SO3-8%, Fe-0,2%, Mn-1%, Zn-0,2%, Cu-0,1%, B-0,7%, Mo-0,04%, Co-0,02%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Биостим, марки "Рост"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аминокислоты-4%, N-4%, P2O5-10%, MgO-2%, SO3-1%, Fe-0,4%, Mn-0,2%, Zn-0,2%, Cu-0,1%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Биостим, марки "Свекла"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аминокислоты-6%, N-3,5%, MgO-2,5%, SO3-2%, Fe-0,03%, Mn-1,2%, Zn-0,5%, Cu-0,03%, B-0,5%, Mo-0,02%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Биостим, марки "Старт"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аминокислоты-5,5%, полисахариды-7,0%, N-4,5%, P2O5-5,0%, K2O-2,5%, MgO-1,0%, Fe-0,2%, Mn-0,2%, Zn-0,2%, Cu-0,1%, B-0,1%, Mo-0,01%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Биостим, марки "Универсал"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аминокислоты-10%, N-6%, K2O-3%, SO3-5%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"Борошанс"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- 20%, N - 4%, органическое вещество - 20%, экстракт морских водорослей - 20%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"Макрошанс"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1% Cu, 3% Fe, 0,7% Mn, 1,6% Zn, 0,3% B, 0,7% Mg, 1% S, 5% K, 20% органическое вещество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Минавит марки: Минавит Антистресс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- 42,0; N-NH2 -15,0; K₂O-5,1; Mg - 1,0; Cu - 0,4; Fe -0,9; Mn-1,2; Mo -0,2; Zn -0,6; B-0,5; Co-0,1; Органическое вещество - 45,1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Минавит марки: Минавит Блок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- 42,0; K2O-5,1; Mg-1,0; Cu-0,4; Fe-0,9; Mn-1,2; Mo-0,2; Zn-0,6; B-0,5; Co-0,1; Органическое вещество - 29,0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Минавит марки: Минавит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42,0; N-NH2 -15,0; N-NH4 -15,0; K2O-5,1; Mg -1,0; Cu-0,4; Fe -0,9; 0,2-0,5 Mn-1,2; Mо - 0,2; Zn -0,6; B- 2,5; Co-0,1; Органическое вещество - 14,5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Минавит марки: Минавит Кущение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- 42,0; N-NH2-30,0; N-NH4- 5,0; P₂O5-8,0; K2O-25,1; Mg -1,0; Cu -0,4; Fe-0,9; Mn-1,2; Mo-0,2; Zn -0,6; B-0,5; Co-0,1; Органическое вещество - 9,5.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Минавит марки: Минавит Премиум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- 42,0; N-NH2-22,0; P2O5-6,0; K2O-21,2; Mg -1,0; Cu-0,4; Fe-0,9; Mn-1,2; Mo -0,2; Zn-0,6; B-0,5; Co-0,1; Органическое вещество - 16,5.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Минавит марки: Минавит Старт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- 42,0; N-NH4-12,0; P₂O5-15,0; K₂O-5,1; Mg - 1,0; Cu-0,4; Fe-0,9; Mn-1,2; Mo -0,2; Zn -0,6; B-0,5; Co-0,1; Органическое вещество - 9,5.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Минавит марки: Минавит Турбо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- 42,0; N-NH4 -45,0; P₂O5-20,0; K2O-5,1; Mg -1,0; Cu -0,4; Fe-0,9; Mn-1,2; Mo-0,2; Zn -0,6; B-0,5; Co-0,1; Органическое вещество - 9,5.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Минавит марки: Минавит Эконом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- 42,0; N-NH2. 15,0; P2O5 - 3,0; K2O - 5,1; Mg - 1,0; Cu - 0,4; Fe - 0,9; Mn -1 ,2; Mo - 0,2; Zn - 0,6; B - 0,5; Co - 0,1; Органическое вещество - 9,50.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на основе гуминовых и фульвовых кислот "Фульвигрейн", марки Фульвигрейн Антистресс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водная суспензия (Соли гуминовых кислот, 10%, Соли фульвовых кислот, 2% + Аминокислоты, 6%)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на основе гуминовых и фульвовых кислот "Фульвигрейн", марки Фульвигрейн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на основе гуминовых и фульвовых кислот "Фульвигрейн", марки Фульвигрейн Бор, водная суспензия (Соли фульвовых кислот,10% + Бор (В), 8%)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на основе гуминовых и фульвовых кислот "Фульвигрейн", марки Фульвигрейн Классик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кислот - 16%, соли фульвовых кислот - 4%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на основе гуминовых и фульвовых кислот "Фульвигрейн", марки Фульвигрейн Сид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гуминовых и фульвовых кислот - 12%, экстракт морских водорослей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на основе гуминовых и фульвовых кислот "Фульвигрейн", марки Фульвигрейн Стимул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водная суспензия (Фульвовые кислоты, 20% + Сера (S), 1,5% + Медь (Cu), 0,5% + Магний (Mg), 2,1% + Марганец (Mn), 0,65% + Железо (Fe), 1,35% + Цинк (Zn), 0,3%)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"Полишанс"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18% экстракт морских водорослей, 1,4% альгиновая кислота, 15% органическое вещество, 9% N, 3% P2O5, 6% K2O, 1,6% Fe, 0,8% Cu, 1,2% Zn, 0,4% 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Органоминеральное удобрение Силамин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аминокислоты-до 50%, комплекс фитогормонов, комплекс витаминов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"Чудо-N"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Компонент А: Азотфиксирующий фермент Компонент Б: N-5, Fe-1, Mo-1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"Шанс Универсал"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20% экстракт морских водорослей, 10% Zn, 15% 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"Энергошанс"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20% экстракт морских водорослей, 5% органическое вещество, 1% альгиновая кислота, 6% N, 2,5% P, 6%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Пекацид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Р2О5-60; К2О-20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 марка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аммиачная, марка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 марки "Б"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 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нитратный аммонийный - 34.4%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 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34,3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 первый сорт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аммиачная, сорта: первый, второй, третий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N-34.4%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калиевая техническая марки СХ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N-13,5, К-37,6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Селитра кальциевая гранулированная марки "Г"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N-15,4%, CaO-90%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Смесь удобрительная водорастворимая (тукосмесь) марки NPK 13:40:13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N-13±2, Р-40±2, К-13±2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Смесь удобрительная водорастворимая (тукосмесь) марки NPK 18:18:18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N-18±2, P-18±2, K-18±2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Смесь удобрительная водорастворимая (тукосмесь) марки NPK 5:15:45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N-5±2, P-15±2, K-45±2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Смешанное минеральное удобрение марки FertiMark (K50-Mg2)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K2O-50, MgO-2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Смешанные минеральные удобрения ФЕРТИМ марки FertiM NPK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- 10, P2O5 - 26, К2О - 26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СТИМАКС ДЛЯ СЕМЯН (STIMAX SEEDS)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N-7,2%, P2O5-5%, K2O-5%, B-0,1%, Fe-0,25%, Zn-0,5%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СТИМАКС СТАРТ (STIMAX START)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N-1,2%, Fe-1%, Mn-0,5%, Zn-0,5%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S-24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в аммонийной форме - 21%, Сера в форме сульфат иона 24%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N-не менее 21, S-не менее 24, вода-не более 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- 21,0; Сера - 22,0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S-24, B-0,018,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 гранулированный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(NH4)2SO4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 гранулированный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S-24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 гранулированный марка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N-21, S-24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аммония гранулированный марка В (аммоний сернокислый)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N-21%, S-24%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K2O-51, SO4- 46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K2O-51,5%, SO4-56%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K2O-52, SO3- 45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K2O-53%, SO4-18%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K2O-51, SO3-45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(Krista SOP)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K2O-52, SO3- 45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"OLTIN SULPHATE OF POTASH"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K2O-50, SO3-44, S-17,5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(Yara Tera Krista SOP)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K2O-52, SO3-45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гранулированный (калий сернокислый)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K2O-50, SO4-51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(калий сернокислый)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K2O-50, SO4-51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 калия растворимый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К2О-51,5; SO4-56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Сульфат-нитрат аммония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N-26, S-13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Сульфоаммофос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N-16%; Р-20%; S-12%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Сульфоаммофос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P2O5-20, S-12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Сульфоаммофос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P2O5-16, S-10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Сульфоаммофос марки 14:27:10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N-14, P-27, S-10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Сульфоаммофос марки 16:20:12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P-20, S-12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Сульфонитрат NS 30:7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N-30, S-7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Суперфосфат марки "А" (аммонизированный суперфосфат (ASSP))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P2О5-15, К2О-2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СУПЕРФОСФАТ обогащенный микроэлементами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общих фосфатов в пересчете на P2O5-21,5. Массовая доля усвояемых фосфатов в перерасчете на P2O5-18,0±5)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Суперфосфат порошкообразный, обогащенный микроэлементами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P2О5-21,5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Супрефос азот-серосодержащий "Супрефос-NS" (N:P:Mg:Сa:S)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P-24, Mg-0,5, Ca-14, S-25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Брикс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K-18%, B-0,2%, экстракт морских водорослей - 10%, органическое вещество - 20%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Брикс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 (K2O) - 18%, бор, экстракт морских водорослей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Макс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аминокислоты - 14,4%, органическое вещество - 60%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Раис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"L"-аминокислоты-4,7%, экстракт морских водорослей-4%, органические вещества-22%, N-5,5%, К-1%, Zn-0,15%, Mn-0,3%, B-0,05%, S-4%, Fe-0,5%, Cu-0,05%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Текс Фрут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 – 0,05%; B – 0,14%; Mg – 0,7%; Mo – 0,02%; Ca – 12%; Общий сахар – 18%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Текамин Флауэр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- 3%, P - 10%, B-1%, Mo-0,5%, аминокислоты - 3%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 (EDDHSA о-о) - 6,0%; Fe (EDDHSA) - 3,8%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Zn-0,1%, Fe-0,1%, pH-4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N-0,12, S-65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BMo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L-аминокислоты - 1,0%; N - 5,0%; B водорастворимый - 10,0%; Мо - 0,02%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CaB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- 10%, Са - 10%, B - 0,2%,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- 2,5%, Fe - 6%,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- 0,9%, К - 20%, L-аминокислоты - 5%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Mg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N-6%, Mg-6%,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- 3,0%; Mn - 6,0%; L-аминокислоты - 6,0%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Mo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- 4%, Mo - 8%, L-аминокислоты - 4%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- 1,5%, Zn - 8%,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ZnMn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- 1,5%, Zn - 5%, Mn-3%,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В этаноламин - 10%, L - 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Текнокель Амино Микс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- 2%, Zn - 0,7%, Mn - 0,7%, B - 0,1%, Fe - 3%, Cu - 0,3%, Mo - 0,1%, L-аминокислоты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Текнофит PH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поли-гидрокси-карбокислоты-20%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Actiwave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- 3,0%; Калий (К2O) - 7,0%; Fe (EDDHSA) - 0,50%; Zn (EDTA) - 0,08%; Органический углерод (С) - 12,0%; Органическое вещество: 17,0%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"AminoMax"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– 7,3%, Органические вещества – 22 %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"Aminosid Aton"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Фосфор (Р) 18%, калий (К) 10%, цинк (Zn) 0,5%, бор (В) 0,5%, сера (S) 0,5%, молибден (Мо)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"Aminosid ATON NUK"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Цинк (Zn) 0,5%, Бор (В) 0,5%, Сера (S) 0,5%, Молибден (Мо)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"Aminosid Monobras"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Фосфор (Р) 18%, Калий (К) 10%, Цинк (Zn) 0,5%, Бор (В) 0,5%, Сера (S) 0,5%, Молибден (Мо)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"Aminosid POWER"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1%, Бор (В) 1%, СЛЕС 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"Aminosid Universal Plus"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30%, Сера (S) 5%, Гуминовые кислоты 1%, Молибден (Мо) 0,01%, Бор (В) 0,01%, Янтарная кислота 0,5%, Макро и микроэлементы, Органические 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"Aminosid Universal Si"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Кремний (Si) 17%, Азот (N) 9%, Макро и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Appetizer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MnCl2-2,64%, ZnCl2-2,17%, NaOH-0,86%, GA142-93,33%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"Basfoliar 36 Extra SL"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N-27%, MgO-3, B-0,02, Cu-0,2, Fe-0,02, Mn-1, Mo-0,005, Zn-0,01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 Commander"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N-3,61; B-9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Benefit PZ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N-3,0%, C-10,0%, Нуклеотиды, Витамины, Белки, Аминокислоты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AminoPro"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N-7,5; K2O-2,25; аминокислоты-29; органическое вещество-57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B150"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N-5,4; NH2-5,4; B-12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B170+Мо+Со"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N-6; NH2-6; B-12; Co-0,00024; Mo-0,6; углеводы-2,4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Mg100 Pro"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N-6; Mg-5,4; MgO-8,5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Mix Pro"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N-4,5; P2O5-31,5; K2O-4,9; B-0,06; Cu-0,06; Fe-0,048; Zn-0,036; Mn-0,036; Mo-0,06; аминокислота L-Пролин-0,12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Mn230"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N-9; Mn-I6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N-16,5;S-23; SO3-56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Zn230"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-7,8; Zn-I6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"BioFert Zn Pro"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-6,6; Mn-0,6; Zn-1 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BIOMAXIM SEED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 35,9 Свободные аминокислоты 13,0 Азот общий (N) 4,55 Водорастворимый комплексированный оксид кальция (СаО) 3,1 Триоксид серы (SO3) водорастворимый 1,75 Водорастворимый комплексированный оксид магния (MgO) 0,22 Водорастворимый бор, В 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BlackJak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19-21, фульвокислоты-3-5, ульминовые кислоты и гумин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Boron 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Бороэтаноламин-98-100, в т.ч. B-10,6-11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MicroSurge Soyabeans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N-0,3, C-30,0, Si-5,0, Fe-0,1, Mg-40,0, P-0,5, K-1,5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MicrоSurge Corn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N-0,1, С-30,0, Si -5,0, Fe-0,1, Mn-1,0, Mg -40,0, P-0,5, K -3,2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SMART B Mо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N-4,5, B-5,0, Mo-0,5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SMART Mn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N-11,0, Mn-4,0,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SMART TRIO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 B-0,25, Mn-3,0, Zn-3,0, S-3,0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BRANDT SMART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N-6,0, Zn-6,0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Brexil Combi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B-0,9%, Cu-0,3%(LSA), Fe-6,8% (LSA), Mn-2,6% (LSA), Mo - 0,2% (LSA), Zn-1,1%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Brexil Fe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 - 10%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Brexil Mix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 -6% (LSA), B-1,2%, Cu-0,8% (LSA), Fe-0,6% (LSA), Mn-0,7% (LSA), Mo - 1,0% (LSA), Zn-5,0%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Brexil 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 - 10%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Brexil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Zn-10%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Ca Commander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N-10,4, Cao-15,9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CALIBRA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MnCl2-2,64%, ZnCl2-2,17%, NaOH-0,86%, GA142-93,33%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COLORADO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MgCl2-11,41, CaCl2-7,24, MnCl2-4,83, ZnCl2-4,13, NaOH-0,55, GA142-22,81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COLORSTAR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MgCl2-11,41, CaCl2-7,24, MnCl2-4,83, ZnCl2-4,13, NaOH-0,55, GA142-22,81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"Commander NPZn"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N-5,1, P2O5-25,1, Zn-5,2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ECOLINE Boron (Premium)-ЭКОЛАЙН Бор (Премиум)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B-14, N-4,5, Аминокислоты L-a-1,0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Ecoline Oilseeds (chelates) - ЭКОЛАЙН Масличный (Хелаты)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 K2O-6, MgO-2,8, SO3-7, Fe-0,8, Mn-1,7, B-2,1, Zn-0,7, Cu -0,3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"ES Browny"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N-3,0%, P2O5-3,0%, K2O-1,5%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"FOLIAPLANT PH"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7%, K2O5 –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GROS Phosphite - LNPK - ГРОС Фосфито-LNPK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 (фосфит)-20%, K2O-15,0%, L-а Аминокислоты-2%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HanseAmino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 - 24%, свободные аминокислоты - 13%, сухая масса 32%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HanseBioSulfur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Элементарная сера: 70% (линейная структура серы (O3S-SNSO3))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HanseGuard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N-9%, NO3-N-7%, NH4-N-2%, K2O-6%, микроэлементы (Ca, Mg, Si, Fe, Ag)-1,1%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Hanse Premix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N-5,5, P2O5-16, K2O-0,1, Ca-7,5, S-4,0, Fe-0,3, MgO-0,2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Humasporin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Сублимированная смесь бактериальных штаммов - 2-4х108 КОЕ/см*3, Азот(N) органический - 0,25%, Гуминовые кислоты - 9,6%, Гидроксикарбоновые кислоты - 2,4%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"HUMISUPER PLUS"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K2O5-8,08, органическое вещество-20,42, гуминовая кислота+фульвокислота-16,68, Na-0,08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KOLADO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вещество/&gt;30%; Экстракт дикорастущих растений/&gt;60%; N- 0,6%; N - 0,6%; P - 0,3%; K2o - 10%; SO3 - 6,6%; Ca - 0,30; MgO - 3,3%; Cu - 0,5 мг/кг; Fe - 15 мг/кг; Zn- l0 мг/кг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L 44 Mn+Mg+S+N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Mn-18-23, Mg-10-13, S-2,5-4,8, N-0,1-0,4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L 80 Zn+P+S+N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Zn-5,9, P-19, S-5,3, N-3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MC Cream (МС Крем)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 - 1,5%, Zn - 0,5%, Фитогормоны, Аминокислоты, Бетаин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MC Extra (МС ЭКСТРА)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К20 - 20,0%, N - 1,0%, C - 20,0%, Фитогормоны, Бетаин, Маннитол, Белки, Аминокислоты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MC Set (МС Сет)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B-0,5, Zn-1,5 (EDTA), фитогормоны, аминокислоты, бетаин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Megafol (Мегафол)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N-3%; К2O-8%, C-9%, фитогормоны, бетаин, витамины, белки, аминокислоты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"MEGATRON 17-5-5+2MgO+ME"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N-18,1, P2O5-5,35, K2O-5,8, MgO-2,32, органическое вещество-10,1, B-0,022, Fe-EDTA-0,062, Mn-EDTA-0,079, Zn-EDTA-0,066, Cu-EDTA-0,012, Mo-0,002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"MEGATRON 5-0-20"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N-5,07; K2O-20,8; S-7,8; SO3-19,6; органическое вещество-15,7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"MEGATRON 7-17-5+ME"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N-7,38, P2O5-17,79, K2O-5,65, органическое вещество-15,52, B-0,024, Fe-EDTA-0,051, Mn-EDTA-0,064, Zn-EDTA-0,065, Cu-EDTA-0,012, Mo-0,001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"MEGATRON 9-7-7+2MgO+ME"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N-9,06, P2O5-7,25, K2O-7,65, MgO-2,22, органическое вещество-15,72, B-0,024, Fe-EDTA-0,059, Mn-EDTA-0,06, Zn-EDTA-0,062, Cu-EDTA-0,011, Mo-0,001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Multoleo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GA142-8,8%, B-9,9%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Naturamin-B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N-0,6, B-10, свободные аминокислоты-4, органическое вещество-4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Oceangrow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N-1,7%; MgO-3,5%; SO3-7,1%; B-2,07%; Mo-0,02%; GA142-30%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"PHANTOM LIQUID"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N-8,7, альгиновая кислота-1,03, органическое вещество-23,32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PHOSPHIT-ONE (ФОСФИТ-1)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P2O5-30, K2O-15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"pH Power"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P2O5≥26%, вода≤60%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"PlantoLip"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Р2О5-4, К2О-3, MgO-0,2, Органические вещества-10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"Planto pH"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Р2О5-2,5, К2О-1,5, Органические вещества-20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Prairie Pride A (1-3-3)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 P2O5-3, K2O-3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Prairie Pride В (10-40-6)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P2O5-40, K2O-6, S-4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Aminoleaf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– 30%; Общий Азот (N) – 6%; Водорастворимый Пентоксид Фосфора (P2O5) – 1%; Водорастворимый Оксид Калия (К2О) – 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Boromax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– 2%; Общий Азот (N) – 3,2%; Водорастворимый Бор (В) –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pH Control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– 3%, в т.ч. Амидный азот (NH2) – 3%; Водорастворимый Пентоксид Фосфора (P2O5) – 15%; Не-ионный ПАВ – 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Silimax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Водорастворимый Оксид Калия (К2О) – 15%; Водорастворимый Диоксид Калия (SiO2) – 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Start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– 4%, Общий Азот (N) – 4%, Водорастворимый Пентоксид Фосфора (P2O5) – 8%, Водорастворимый Оксид Калия (К2О) – 3%, Полисахариды – 15%, Железо (Fe) в хелатной форме (EDDHA) – 0,1%, Цинк (Zn) в хелатной форме (EDTA) – 0,02%, Водорастворимый Бор (В) – 0,03%, Цитокинины – 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QadamFerti Unileaf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– 4%, Общий Азот (N) – 4%, Водорастворимый Пентоксид Фосфора (P2O5) – 6%, Водорастворимый Оксид Калия (К2О) – 2%, Полисахариды – 12%, Железо (Fe) в хелатной форме (EDTA) – 0,4%, Марганец (Mn) в хелатной форме (EDTA) – 0,2%, Цинк (Zn) в хелатной форме (EDTA) – 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Radifarm (Радифарм)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- 3,0%, K2O - 8,0%, C - 10,0%, Zn (EDTA), Витамины, Сапонин, Бетаин, Белки, Аминокислоты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Raiza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N-4%; свободные аминокислоты-10,7%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Reasil Forte Carb-K-Amino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Калий(K2O) с агентом - 16%, Фосфор(P2O5) с агентом - 6%, Гидроксикарбоновые кислоты - 20%, Аминокислоты - 4%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Reasil Forte Carb-N-Humic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Азот(N) общий - 20%, в т.ч.(N) органический - 2%, в т.ч.(N) мочевинный - 18%, Гуминовые кислоты(гуматы) - 6%, Гидроксикарбонывые кислоты - 2%, Аминокислоты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Reasil Forte Семя Старт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Азот(N) общий - 6%, в т.ч.(N) органический - 2%, в т.ч.(N) мочевинный - 4%, Фосфор(P2O5) - с агентом - 2,5%, Калий(K2O) с агентом - 2,5%, Магний(MgO) с агентом - 2,5%, Бор(B) бороэтаноломин - 2%, Кобальт(Co) с агентом - 0,1%. Медь(Cu) с агентом - 1%, Железо(Fe) с агентом - 1,2%, Марганец(Mn) с агентом - 1,2%, Молибден(Mo) с агентом - 0,25%, Цинк(Zn) с агентом - 1,2%, Гуминовые кислоты (Гуматы) - 0,25%, Гидроксикарбоновые кислоты - 20%, Аминокислоты -8%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Reasil micro Amino B/Mo Humic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Азот(N) общий - 10%, в т.ч.(N) органический - 1,5%, Бор(B) бороэтаноломин - 12%, Молибден(Mo) с агентом -1%, Гуминовые кислоты(Гуматы) - 4%, Гидроксикарбоновые кислоты - 4%, Аминокислоты - 4%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Reasil micro Amino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Азот(N) общий - 15%, в т.ч.(N) органический - 2%, в т.ч.(N) мочевинный - 1%, в т.ч.(N) нитратный - 12%, Цинк(Zn) с агентом - 12%, Гидроксикарбоновые кислоты - 18%, Аминокислоты - 8%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Reasil micro Hydro Mix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Азот(N) общий - 12%, в т.ч.(N) органический - 2%, в т.ч.(N) мочевинный - 10%, Магний(MgO) с агентом - 4%, Бор(B) бороэтаноломин - 2%, Кобальт(Co) с агентом - 0,1%. Медь(Cu) с агентом - 0,8%, Железо(Fe) с агентом -5%, Марганец(Mn) с агентом - 2,5%, Молибден(Mo) с агентом - 0,25%, Цинк(Zn) с агентом - 3%, Гидроксикарбоновые кислоты - 18%, Аминокислоты - 8%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Reasil® Soil Conditioner для восстановления плодородия почв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органическое вещество на с.в.* - 75-80%, Общий Гуминовый экстракт(ОГЭ) на с.о.в.** - 90-95%, Гуминовые кислоты природные от ОГЭ - 54-56%, Гуминовые кислоты(калиевые соли) от ОГЭ - 40%, Фульвокислоты природные от ОГЭ - 4-6%, Органический азот(N) на с.в. - 1,5%. Фосфор( P2O5) на с.в. - 1,5%, Калий(K2O) на с.в. - 1,5%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Reasil® Soil Conditioner для органического земледелия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органическое вещество на с.в-80-85%, Общий гуминовый экстракт (ОГЭ) на с.о.в**-90-95%, Гуминовые кислоты природные от ОГЭ-95-96%, Фульвокислоты природные от ОГЭ-4-5%, Органическиий Азот на с.в-1,2-1,7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Retrosal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 - 8,0%, Zn - 0,2% (EDTA), Витамины, Осмолиты, Бетаин, Белки, Аминокислоты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Rooter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P2O5-13%, K2O-5%, GA142-25%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"Удобрение SAMPPI"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жидкость (Калий азотнокислый KNO3, 6% + Лимонная кислота C6H8O7, 5% + Дигидроортофосфат кальция Ca(H2PO4)2, 5% + Этилендиаминтетра-уксусной кислоты динатриевая соль 2 водная (ЭДТА) Na₂-EDTA· 2 H₂O, 3,5% + Марганца (II)хлорид тетрагидрат MnCl2 · 4H2O, 3,2% + Натрия нитрат NaNO3, 2,0% + Железа хлорид гексагидрат FeCl3 · 6H2O, 2,0% + Борная кислота H3BO3, 1,0% + Меди (II) нитрат тригидрат Cu(NO3)2 ·3H2O, 0,2% + Молибдат аммония тетрагидрат (NH4)6Mo7O24·4 Н2О,0,2%)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SAMPPI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Органические кислоты: лимонная, янтарная, яблочная, винная; Сахара: глюкоза, сукроза; Минеральные питательные вещества: Азот 8%, Фосфор 3%, Калий 3%, Магнезий 2%, Кальций 1%, Марганец 0,7%, Бор 0,1%, Железо 0,4%, Молибден 0,1%, Медь 0,05%, Цинк 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Speedfol Boron SL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N-5,1, В-10,9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Speedfol Phosphozinc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P-12,3, K-4,15, Zn-9,2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Starflor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MgSO4-30,10%, Na2MoO4-0,06%, GA142-20%, B-37,11%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SunnyMix 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N-4,05%, B-10,2% (+ прилипатель, сурфактанты, гумектанты)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"SunnyMix пшеница"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N-4%, P2O5-40%, K2O-5,48%, B-4,5%, Zn-14,6%, Mo-0,5%, MgO-6,56%, Mn-21,1%, Fe-14%, S-7,95, Cu-7,6% + орг-е кислоты-25 г/л + аминокислоты-25 г/л + стимуляторы роста и иммунитета растений-10 г/л (+ прилипатель, сурфактанты, гумектанты)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"SunnyMix семена зерновых"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N-2,73%, Cu-5,4%, Zn-5,3%, Mo-1,3%, Mn-2,43%, CaO-3,41%, Fe-3,85% + органические кислоты-25г/л + аминокислоты-25 г/л + стимуляторы роста и иммунитета растений-10г/л (+ прилипатель, сурфактанты, гумектанты)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"SunnyMix универсальный"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N-2,33%, P2O5-20,3%, K2O-13,7%, B-5,1%, Zn-5,6%, Mo-0,06%, Co-0,01%, MgO-8,2%, Mn-8,13%, Fe-1,0%, Cu-1,6% + органические кислоты-25г/л + аминокислоты-25г/л + стимуляторы роста и иммунитета растений-10г/л (+ прилипатель, сурфактанты, гумектанты)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Sweet (Свит)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CaO-10, MgO-1, B-0,1, Zn-0,01 (EDTA), Моно-, ди-, три-, полисахариды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Terra-Sorb complex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20, N-5,5, B-1,5, Zn-0,1, Mn-0,1, Fe-1,0, Mg-0,8, Mo-0,001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Terra-Sorb foliar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аминокислоты 9,3, N-2,1, B-0,02, Zn-0,07, Mn-0,04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Terra-Sorb® Granum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N-25,0, Na-10,0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Thio-Sul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раствор тиосульфата аммония-55-65%, N-12, S-26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Tonivit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P2O5-13, K2O-5, GA142-25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Vitalroot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P2O5-13%, K2O-5%, GA142-25%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Viva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2-3, фульвокислоты, ульминовые кислоты и гумин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YaraMila 12-24-12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P2O5-24, K2O-12, MgO-2, SO3-5,Fe-0,2, Zn-0,007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YaraMila 16-27-7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P2O5-27, K2O-7, SO3-5, Zn-0,1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YaraMila NPK 7-20-28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P2O5-20%, K2O-28%, MgO-2%, SO3-7,5%, B-0,02%, Fe-0,1%, Mn-0,03%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 Mila NPK 9-12-25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P2O5-12, K2O-25, MgO-2, SO3-6,5, В-0,02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YaraRega 9-0-36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P2О5-0, K2О-36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YaraRega 9-5-26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 P2O5-5, K2O-26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 Tera Krista K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N-13,7, NO3-13,7, K2O - 46,3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AGRIPHOS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P2O5-29,1%, K2O-6,4%, Cu-1,0%, Fe-0,3%, Mn-1,4%, Zn-1,0%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BORTRAC 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N-4,7%; B-11%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Brassitrel Pro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N-4,5, MgO-7,5, CaO-8,1, Mn-4,6%, B-3,9, Mo-0,3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BRASSITREL PRO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N-4,5%, Ca-5,8%, CaO-8,1%, Mg-4,6%, MgO-7,7%, B-3,9%, Mn-4,6%, Mo-0,3%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KOMBIPHOS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P2O5-29,7%, K2О-5,1%, Mg-2,7%, MgO-4,5%, Mn-0,7%, Zn-0,3%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KOMBIPHOS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P2О5-29,7, K20-5,1, MgO-4,5, Mn-0,7, Zn-0,34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Thiotrac 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S-30, N-20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YaraVita™ Azos 300™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S-22,8, N-15,2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 vita TM Seedlift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P2O5-26, Zn-27,5, Ca-16,9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YaraVita ZINTRAC 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Zn-40%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Yieldon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N-3,0; К2О-3,0, С-10,0, Zn-0,5, Mn-0,5, Mo-0,2, GEA689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"Zn Commander"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N-3; Zn-5,5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азотное жидкое (N:S)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N-23-28, S-1-3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азотное жидкое марка КАС-32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N-31,7-32,3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азотное жидкое марки КАС-32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азотное жидкое марки (КАС), марки "КАС+S (Сера)"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N-32, S-5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азотное серосодержащее марка N:S (26:13)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N-26, S-13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азотно-магниевое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N-34,4, MgO-0,3-1,0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комплексное Диаммонийфосфат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 фосфорное, обогащенное элементарной серой марки: А,Б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P-33, S-15, В-0,1, Zn-1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азотно-фосфорное, обогащенное элементарной серой марки: А,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P-40, S-10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серосодержащее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 +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серосодержащее (NP(S)) Сульфоаммофос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P2O5-20,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серосодержащее марка NP+S=20:20+14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серосодержащее марки NP+S=16:20+12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P205-20, S-12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азотно-фосфорное серосодержащее марки NP+S=20:20+14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P205-20,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(NPK-удобрение) марка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P2О5-26, K2О-26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(NPK-удобрение) марки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(NPK-удобрение) марки: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K-26, S-1, Ca-0,8, Mg-0,8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(диаммофоска) , марки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P-26%, K-26%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(диаммофоска), марки 15:15:15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P-15, K-15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марка NPK-1 (диаммофоска)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Р205-26, К20-26, S- 2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марка NPKS-4 (N-15, P-15, K-15, S-11)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P2O5-15, K2O-15, S-11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марка NPKS-8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P2O5-20, K2O-30, S-2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10:20:20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N- 10, P-20, K-20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12:32:12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 P-32 K-12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13:19:19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P-19, K-19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15:15:15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P-15%, K-15%, S-10%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15:15:15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P-15, K-15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16:16:16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P-16, K 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7:7:7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N- 7, P-7, K-7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8:19:29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P-19, K-29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8:20:30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P-20, K-30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NPK-1 (диаммофоска)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P2O5-26, K2O-26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NPK-1 (диаммофоска)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марки NPKS-4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Р-15%, K-15%, S-11%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марки NPKS-8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P-20, K-30, S-3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марки диаммофоска 10-26-26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P2O5-26, K2O-26, S- от 1 до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марки диаммофоска 10-26-26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диаммофоска 10:26:26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P2O5-26, K2O-26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диаммофоска NPK 10:26:26+B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P2О5-26, K2О-26, S-2,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диаммофоска NPK 10:26:26+BCMZ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P2О5-26, K2О-26, S-2, B-0,02, Mn-0,03, Zn-0,06, Cu-0,03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диаммофоска NPK 10:26:26+BMZ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P2О5-26, K2О-26, S-2, B-0,018, Mn-0,03, Zn-0,06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азотно-фосфорно-калийное, марки диаммофоска NPK 10:26:26+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P2О5-26, K2О-26, S-2,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марок: диаммофоска 10-26-26, NPK-1 (диаммофоска)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P-26%, K-26%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серосодержащее марки NPK(S) 13-17-17(6)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P-17, K-17, S-6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серосодержащее марки NPK(S) 13-17-17(6)+0,15В+0,6Zn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P-17, K-17, S-6, В-0,15, Zn-0,6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серосодержащее марки NPK(S) 15-15-15(10)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P-15, K-15, S-10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серосодержащее марки NPK(S) 8-20-30(2)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P-20, K-30, S-2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серосодержащее марки диаммофоска NPK (S)10-26-26(1)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N-10, P-26, K-26, S-1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азотно-фосфорно-калийное серосодержащее марки Диаммофоска NPK(S) 10:26:26(1)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N-10±1, Р2O5-26±1, К2O-26±1, S-1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АМИНОАЛЕКСИН (AMINOALEXIN)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 P-30, K-20, L-a-Аминокислоты-4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Аминозол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аминокислоты-56-58%, N-9,4%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Аминосит 33%(Aminosit 33%)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Свободные аминокислоты - 33%; - Общее количество органических веществ – 48%; - Общее содержание азота (N) - 9,8%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аммиачно-нитратное с содержанием азота 33,5 %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N-32,5-33,5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аммиачно-нитратное с содержанием азота 33,5 %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N-33,5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"БиоСера" гранулированное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Сера элементарная-85,95%, Сера сульфатная -не менее 0,09%, Оксид калия -не менее 0,002%, Пентаоксид фосфора -не менее 0,003%, Азот-не менее 0,003%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биоэнергетическое УЛЬТИМАТОН, марки Аминостар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- 8%, K2O - 4%; Аминокислоты - 12%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биоэнергетическое УЛЬТИМАТОН, марки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- 5%; B - 11%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биоэнергетическое УЛЬТИМАТОН, марки Прайм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N-4% MgO-4,5 %SO3-3,9% Cu-0,5% B-0,5% Fe-0,6% Mn-0,95% Zn-0,5% Mo-0,004%; КИСЛОТЫ 5,3%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биоэнергетическое УЛЬТИМАТОН, марки 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- 5,4%. S - 3,5%. Zn - 7,65% г/л; кислоты - 8,3%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Брексил Кальций (Brexil Ca)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 – 20,0% (LSA), B –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Брексил Мульти (Brexil Multi)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 -8,5%, B-0,5%, Fe-4%, Mn-4%, Zn-1,5%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гелеобразное SUPER 7-7-7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N-7%, P2O5-7%, K2O-7%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Гумат-Антистресс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N-0,32%, K2O-1,5%, рН -8,5-9,5%, Гуминовые и фульвовые кислоты-12,0%, Янтарная кислота -1,0%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"Гумат калия"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кислоты-61,2%; К2O-12,6%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"Гумат натрия"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кислоты-60,5%; гуматы натрия-35-40%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гуминатрин с микроэлементами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%: Медь (Cu) - 475; Цинк (Zn) - 160; Кобальт (Co) - 48; Магний (Mg) - 39; Бор (В) - 1986; Калий (К) - 5507; Марганец (Mn) - 133; Железо (Fe) - 221; Молибден (Mo) - 132; Азот (N) - 2360; Сера (S) - 3490; Фосфор (Р) - 16377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жидкие азотные (КАС)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N-31,2-32,8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жидкое азотное (КАС)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аммонийный -н.м. 6,8; Азот нитратный - н.м. 6,8; Азот амидный - н.м. 13,5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жидкое азотное марки КАС- 28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жидкое азотное марки КАС-30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жидкое комплексное (ЖКУ) марка 11-37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 P2О5-37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Кальбит C (Calbit C)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 - 15% (LSA)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PlantStim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Органические вещества-42,00%, N-0,80%, P2O5-0,40%, K2O-16,00%, SO3-3.20%, MgO-2,40%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Старт 11:40:11+2MgO+МЭ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N-11+-2, P-40+-2, K-11+-2, MgO-2+-0,5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Старт 13:40:13+МЭ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N-13±2, P-40±2, K-13±2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Старт 15:30:15+2MgO+МЭ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N-15+-2, P-30+-2, K-15+-2, MgO-2+-0,5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Старт 15:31:15+МЭ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N-15+-2, P-31+-2, K-15+-2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Универсал 18:18:18+3MgO+МЭ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N-18±2, P-18±2, K-18±2, MgO-3±0,5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Универсал 19:19:19+МЭ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N-19±2, P-19±2, K-19±2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Универсал 20:20:20+МЭ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K-20, B-0,02, Cu-0,005, Mn-0,05, Zn-0,01, Fe-0,07, Mo-0,004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Универсал 20:20:20+МЭ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N-20±2, P-20±2, K-20±2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Финал 12:6:36+2,5MgO+МЭ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N-12±2, P-6±2, K-36±2, МgO-2,5±0,5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Финал 12:6:36+2,5MgO+МЭ+стим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N-12±2, P-6±2, K-36±2, MgO-2,5±0,5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водорастворимое марки Финал 15:7:30+3Mgo+МЭ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N-15±2, P-7±2, K-30±2, MgO-3±0,5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КомплеМет Зерно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9,2; P2O5, не менее 96; K2O, не менее 105; SО4, не менее 14; Mn 20; Cu 5,0; Zn 15; B 4,5; Mo 0,15; Co 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КомплеМет Кальций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125; SО4, не менее 0,46; СaO, не менее 200; MgO, не менее 13; Fe 0,3; Mn 0,5; Cu 4,5; Zn 0,75; B 0,23; Mo 0,015; Co 0,005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КомплеМет Кальций+Магний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общ., не менее 109; CaO, не менее 160; MgO, не менее 42; B 2,3; органическое вещество 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КомплеМет марка Голубика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3,7; P2O5, не менее 75; K2O, не менее 62; SО4, не менееь16; MgO, не менееь6,2; Fe 7,5; Mn 2,5; Cu 2,2; Zn 3,7; B 1,1; Mo 0,03; Co 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КомплеМет марка РКMg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19; Р2О5, не менее 289; К2О, не менее 259; MgO, не менее 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КомплеМет марки Томаты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Nобщ,не менее 3,7; P2O5, не менее 87; K2O, не менее 79; SО4, не менее 23; Fe 7,7; Mn 5,9; Cu 5,6; Zn 8,4; B 2,8; Mo 0,1; Co 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КомплеМет Огурцы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3,2; P2O5, не менее 91; K2O, не менее 78; SО4, не менее 25; Fe 10; Mn 4,6; Cu 4,0; Zn7,8; B 5,0; Mo 0,1; Co 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КомплеМет Хлопчатник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70; P2O5, не менее 90; K2O, не менее 80; SО4, не менее 14; Mn 10; Cu 5,0; Zn 25; B 10; Mo 0,15; Co 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минеральное с микроэлементами (тукосмесь) марки: ФЕРТИКА Универсал-2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N-12, P2O5-8, K-14, Mg-2, S-8, B-0,1, Cu-0,1 Fe-0,1, Mn-0,2 Mo-0,01, Zn-0,1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BACTOLIKS- maximus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C-25%, аминокислоты-5%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BIO HUMIN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C-8%, гуминовые кислоты-18% фульвокислоты-18%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BLOOM SET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C-8%, Zn-1%, B-0,05%, аминокислоты-6%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Doping-ENERGY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C-8%, аминокислоты-2%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ISAPTION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C-8%, аминокислоты-8%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Mega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C-3%, аминокислоты-2%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RAIZE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K2O-0,5%, C-10%, гуминовые кислоты-18% фульвокислоты-18%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ROYAL ROOT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K2O-0,5%, C-10%, гуминовые кислоты-20% фульвокислоты-20%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Super Amino Cal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CaO-14%, B-0,2%, аминокислоты-2%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SUPER FUMIN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N-1%, C-8%, гуминовые кислоты-20% фульвокислоты-20%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Super Gel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N-4%, K2O-17%, аминокислоты-1,5%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SUPER GUMIN 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C-8%, гуминовые кислоты-20% фульвокислоты-20%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органо-минеральное SUPER SOIL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К2О-2%, С-10%, гуминовые кислоты 14%, фульвокислоты 14%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комплексное органоминеральное "Оксигумат-У"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NH4, NH2-1,2%, P2O5-2,0%, K2O-2,4%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"Контур" марки "Контур"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в.р. гуминовые кислоты - 70 г/л; фульвокислоты - 30 г/л, комплекс микроэлементов железо 4%, цинк 1,5%, магний 5,4%, медь 1,5%, марганец 4%, молибден 0,1%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"Контур" марки "Контур Антистресс"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в.р. гуминовые кислоты - 70 г/л; фульвокислоты - 30 г/л; арахидоновая кислота -0,01 г/л; тритерпеновые кислоты - 2 г/л; комплекс аминокислот - 45 г/л, комплекс микроэлементов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"Контур" марки "Контур Аргент"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в.р. гуминовые кислоты - 70 г/л; фульвокислоты - 30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"Контур" марки "Контур Профи"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в.р. гуминовые кислоты - 70 г/л; фульвокислоты - 30 г/л; янтарная кислота - 30 г/л; N - 80 г/л; P2O2 - 30 г/л, комплекс микроэлементов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"Контур" марки "Контур Рост"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в.р. гуминовые кислоты - 70 г/л; фульвокислоты - 30 г/л; янтарная кислота - 40 г/л; комплекс аминокислот - 66 г/л, комплекс микроэлементов (Fe 0,4 г/л; Zn 0,15 г/л; Mn 0,4 г/л; Cu 0,15 г/л; MgO 0,5 г/л)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"Контур" марки "Контур Старт"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в.р. гуминовые кислоты - 70 г/л; фульвокислоты - 30 г/л; янтарная кислота - 30 г/л; арахидоновая кислота -0,01 г/л, комплекс микроэлементов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Лебозол-Заатгут Микс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Mn-7.8%: N-6.8%: Zn-4.2%: Cu-2.2%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- МагФос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P2О5-30%: MgO-6.8%: N-3%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Лебозол-Калий 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K2O-30%, N-3%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Лебозол-Кальций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СаО-16,7%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Лебозол-МагС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MgO-29,3%, S-22%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Лебозол-Медь-Хелат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 Молибден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Mo-15,6%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 Нитрат Магния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MgO-10%, N-7%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 - Нитрат марганца 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Mn-15%, N-7,7%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Лебозол, марки: Лебозол-Нутриплант 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N-27%, карбамидный азот-18%, нитратный азот-5%, аммиачный азот-4%, Mg-3%,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Лебозол-Нутриплант 8-8-6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карбамидный азот-5.6%, аммиачный азот-1.7%, нитратный азот-0.7%, P2O5-8%, К2О-6%,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 Сера 800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S-56%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марки: Лебозол-Цинк 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Лебозол-Нутриплант 5-20-5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аммиачный азот-4.2%, карбамидный азот-0.9%, P2O5-20%, К2О-5%, микроэлементы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Лебозол - Полный уход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аминокислоты-11,6%, N-9,4%, K2O-2,7%, MgO-1,7%, Mn-1,5%, P2O5-0,9%, Zn-0,5%, Cu-0,3%, B-0,05%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марки NP 16:20 + 12% S + 0.05% 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N-16, P-20, S-12, B-0,05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марки NPK 6:24:12 + 2% Ca + 5% S + 0.05%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 P-24, K-12, Ca-2, S-5, Zn-0,05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марки NPK 7:21:21 + 4% S + 0.05%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N-7, P-21, K-21, S-4, Zn-0,05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марки NPK 8:15:15 + 3% Ca + 9% 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N-8, P-15, K-15, Ca-3, S-9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Мастер 13:40:13 (Master 13:40:13)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N-13%; Р205-40%;К2O-13%, B-0,02%, Cu-0,005% (EDTA), Fe-0,07% (EDTA), Mn-0,03% (EDTA), Zn-0,01%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Мастер 15:5:30+2 (Master 15-5-30+2)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N-15%; Р205-5%;К2O-30%, MgO - 2%, B-0,02%, Cu-0,005% (EDTA), Fe-0,07% (EDTA), Mn-0,03% (EDTA), Zn-0,01%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Мастер 18:18:18+3MgO+S+TE (Master 18:18:18+3MgO+S+TE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N-18%; Р205-18%;К2O-18%, MgO - 3%,SO3- 6%, B-0,02%, Cu-0,005% (EDTA), Fe-0,07% (EDTA), Mn-0,03% (EDTA), Zn-0,01%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Мастер 20:20:20 (Master 20:20:20)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N-20%; Р205-20%;К2O-20%, B-0,02%, Cu-0,005% (EDTA), Fe-0,07% (EDTA), Mn-0,03% (EDTA), Zn-0,01%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Мастер 3:11:38+4 (Master 3:11:38+4)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N-3%; Р205-11%;К2O-38%, MgO-4%, SO3-25, B-0,02, Cu0,005 (EDTA), Fe-0,07% (EDTA), Mn-0,03% (EDTA), Zn-0,01%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Мастер 3:37:37 (Master 3:37:37)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N-3%; Р205-37%;К2O-37%, B-0,02%, Cu-0,005% (EDTA), Fe-0,07% (EDTA), Mn-0,03% (EDTA), Zn-0,01%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комплексное азотно-фосфорно-калийное (NPK 15)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 P2O5-15, K2O-15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Пекацид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фосфатов (P₂O₅) в %не менее 59-60, Массовая доля калия (К₂О) в % не менее 19-20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"Ростолон 20-20-20"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- 20, Фосфор (P205) - 20, Калий (К20) - 20 Сера (S) - 2,2, Fe - 0,1, Бор (B) -0,04, Cu -0,25, Zn - 0,25, Mn -0,20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ФЕРТИКА марки: ФЕРТИКА Листовое 18-18-18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P2O5-18, K2O-18, MgO-1,4, S-1,8, B-0,03, Cu-0,01, Fe-0,1, Mn-0,1, Mo-0,003, Zn-0,01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ФЕРТИКА, марки: ФЕРТИКА Листовое 4-13-36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 P2O5-13, K2O-36, MgO-1,6, S-7,7, B-0,02, Cu-0,01, Fe-0,1, Mn-0,1, Mo-0,002, Zn-0,01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ФЕРТИКА марки: ФЕРТИКА Листовое СТАРТ 13-40-13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P2O5-40, K2O-13, MgO-0,1, SO3-0,08, B-5, Fe-0,08, Mn-0,08, Cu-0,003, Zn-0,03, Mo-0,003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ФЕРТИКА марки: ФЕРТИКА Листовое СТАРТ 13-40-13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P2O5-40, K2O-13, MgO-0,1, S-0,08, B-0,015, Cu-0,03, Fe-0,08, Mn-0,08, Mo-0,003, Zn-0,03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минеральное ФЕРТИКА марки: ФЕРТИКА Плюс 6,4-11-31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N-6,4, P2O5-11, K2O-31, MgO-2,6, SO3-4,4, B-0,01, Fe-0,1, Mn-0,1, Cu-0,03, Zn-0,002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органо-минеральное Agro VITA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- 7%, C - 10%, P2O5 -7%, K2O – 7%, MgO0.5%, Fe EDHHA-0.2% ,Mn EDTA-0.2%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органо-минеральное Hum EXTRA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фульвокислоты-8%, аминокислоты-3%, K2O – 4.7%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органоминеральное КомплеМет марка Эластико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Р2О5, не менее 34; К2О, не менее 76; Fe 5,0; Zn 5,0; активное органическое вещество 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Осеаn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– 2%; Р2О5 - 1,8%; К2О - 1,2%; GA142 - 46,5% Свободные аминокислоты – 12%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Плантафол 10:54:10 (Plantafol 10:54:10)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N-10%; Р205-54%;К2O-10%, B-0,02%, Cu-0,05% (EDTA), Fe-0,1% (EDTA), Mn-0,05% (EDTA), Zn-0,05%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Плантафол 20:20:20 (Plantafol 20:20:20)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N-20%; Р205-20%;К2O-20%, B-0,02%, Cu-0,05% (EDTA), Fe-0,1% (EDTA), Mn-0,05% (EDTA), Zn-0,05%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Плантафол 30:10:10 (Plantafol 30:10:10)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N-30%; Р205-10%;К2O-10%, B-0,02%, Cu-0,05% (EDTA), Fe-0,1% (EDTA), Mn-0,05% (EDTA), Zn-0,05%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Плантафол 5:15:45 (Plantafol 5:15:45)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Р205-15%, К2O-45%, B-0,02%, Cu-0,05% (EDTA), Fe-0,1% (EDTA), Mn-0,05% (EDTA), Zn-0,05% (EDTA)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"Ростолон 20-20-20+ME"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N-20%, P2O5-20%, K2O-20%, S-2,2%, Fe-0,1%, B-0,04, Cu-0,25%, Zn-0,25%, Mn-0,2%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0-20-35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 P2O5-20, K2O-35, S-7,5, Fe-0, B-2, Mo-0,2, Cu-0,2, Zn-0,2, Mn-0,2, Mg-0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14-14-14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N-14, P2O5-14, K2O-14, S-6,1, Fe-0,25, B-0,1, Mo-0. Cu-0,65, Zn-0,65, Mn-0,55, Mg-3,4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14-5-15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- 14, Фосфор (P2O5) - 5, Калий (K2O) - 15, Сера (S) - 0, Fe - 0, Бор (B) - 0, Mo - 0, Cu - 0,1, Zn - 0,1, Mn - 0,1, Mg - 0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15-5-23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— 15, Фосфор (P2O5) - 5, Калий (К2О) — 23 Cepa (S) — 9,7, Fe - 0,2, Бор (В) — 0,05, Мо — 0, Си— 0,3, Zn— 0,3, Mn — 0,3, Mg — 2,2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17-6-18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N-17, P2O5-6, K2O-18, S-4,8, Fe-0,25, B-0,1, Mo-1,5, Cu-0,8, Zn-0,8, Mn-0,9, Mg-0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18-18-18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P2O5-18, K2O-18, S-4,7, Fe-0, B-0, Mo-0, Cu-0,03, Zn-5,3, Mn-0, Mg-0,025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18-18-18 Ме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N-18, P2O5-18, K2O-18, S-1,7, Fe-0,1, B-0,1, Mo-1,5, Cu-0,4, Zn-0,4, Mn-0,4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20-20-20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K2O-20, S-2,2, Fe-0,1, B-0,04, Cu-0,25, Zn-0,25, Mn-0,20, Mg-0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3-11-26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P2O5-11, K2O-26, S-12,5, Fe-0,25, B-0,1, Cu-0,55, Zn-0,55, Mn-0,5, Mg-4,5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Ростолон марки: 35-0-0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N-35, P2O5-0, К2О-0, S-0, Fe-0, B-4, Mo-0,05, Cu-0,1, Zn-0,1, Mn-0,1, Mg-0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Руткат (Rutkat)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P2O5-4, K2O-3, Fe-0,4, свободные аминокислоты-10, полисахариды-6,1, ауксины-0,6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марка 33:3 (торговая марка АЗОТОФОСФАТ)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N-33, P2O5-3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 марки 20:20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 марки 20:20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S-14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 марки 20:20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P-20, S-8-14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 марки 20:20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серосодержащее, марки 20:20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P-20 (S-8-14)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серосодержащее, марки: 20:20+Zn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S-14, Zn-0,21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серосодержащее, марки: 20:20+В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S-14, B-0,03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серосодержащее, марки: 20:20+ВCMZ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S-14, B-0,02, Cu-0,03,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сложное азотно-фосфорное серосодержащее, марки: 20:20+ВMZ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S-14, B-0,018, Mn-0,030, Zn-0,060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сложно-смешанное с микроэлементами "Биобарс-М"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общий (N) -2-10 %; фосфор (P2O5) - 1,0-3,5 %; калий (K2O) -2-10 %: сера общая (S) - 0,65-2,0 %; микроэлементы, %: бор (В) - 0,10; железо (Fе2О3) - 0,15; кобальт (Со) - 0,02; марганец (Mn) - 0,15; медь (Cu) - 0,10; молибден (Мо) - 0,01; цинк (Zn) - 0,10)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Ультрамаг Комби, марка "Для бобовых"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MgO-2%, SO3-1%, B-0,5%, Cu-0,2%, Fe-0,3%, Co-0,002%, Mn-0,4%, Mo-0,036%, Zn-0,3%, Ti-0,02%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Ультрамаг Комби, марка "Для зерновых"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MgO-2%, SO3-4,5%, Cu-0,9%, Fe-0,8%, Mn-1,1%, Mo-0,005%, Zn-1%, Ti-0,02%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Ультрамаг Комби, марка "Для кукурузы"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N-15,0%, MgO-2,0% SO3-4,2%, Fe-0,7%, Mn-0,7%, Zn-0,6%, Cu-0,6% B-0,2%, Mo-0,003%, Zn-1,1%, Ti-0,02%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Ультрамаг Комби, марка "Для свҰклы"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MgO-2%, SO3-1,8%, B-0,5%, Cu-0,2%, Fe-0,2%, Mn-0,65%, Mo-0,005%, Zn-0,5%, Ti-0,02%, Na2O-3%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Ультрамаг Комби: марки "Для масличных"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N-15,0%, MgO-2,5%, SO3-2,5%, B-0,5%, Cu-0,1%, Fe-0,5%, Mn-0,5%, Mo-0,005%, Zn-0,5%, Ti-0,03%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Ультрамаг марки "Калий"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K2O-22,0, N-2,6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Ультрамаг марки "Кальций"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CaO-17,0, N-10,0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Ультрамаг марки "Молибден"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Mo-3, N-4,5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УНИВЕРСАЛЬНОЕ "ГУМИМАКС-П" комплексное гумино-минеральное с микроэлементами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и фульвовые кислоты-2%, органические кислоты-14%, аминокислоты-0,15%, N-3,5%, P2O5-3,5%, K2O-5%, микроэлементы-0,5%.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Феррилен 4,8 (Ferrilene 4,8)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Fe-6,0% (EDDHSA орто-орто)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Феррилен (Ferrilеne)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Fe-6% (EDDHSA)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Феррилен Триум (Ferriline Trium)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Fe-6,0% (EDDHA/EDDHSA), Mn-1,0% (EDTA), K2O-6,0%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Coveron (КОВЕРОН)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 Zn-0,0002, Cu-0,0003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GREENPHOS+Zn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P2O5-33%, Zn-10%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Ideal P60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N-0,5%, P2O5-55%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KALIBRE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K2O-20%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Liquid MKP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P2O5-35%, K2O-23%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Power 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SCUDO (Скудо)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N-3,5, S-11,3, Cu-9, аминокислоты и пептиды-9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TIFI Max (Тифи Макс)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 Zn-0,0002, Cu-0,0002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TRAINER (Тренер)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 Zn-0,0005, Cu-0,0003 аминокислоты и пептиды-29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азотные жидкие (КАС)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азотные жидкие (КАС)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гелеобразные Agro Gel Balance (25-25-25)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- 25%, P2O5 -25%, K2O – 25%, MgO-1.1%, фульвокислоты-1.8%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гелеобразные Agro Gel Fruit (15-10-50)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- 15%, P2O5 -10%, K2O – 50%, MgO-1.1%, фульвокислоты-1.8%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гелеобразные Agro Gel P-K (0-50-50)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- 0%, P2O5 -50%, K2O –50%, MgO-1.1%, фульвокислоты-1.8%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гелеобразные Agro Gel Start (15-65-15)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- 15%, P2O5 -65%, K2O – 15%, MgO-1.1%, фульвокислоты-1.8%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гуминовые. Гумат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 набором макро и микроэлементов в доступной для растений форме, содержание гуминовых кислот по действующему веществу не менее 55%). Растворимость не менее 70% Расход: сухая модификация 50 – 100 кг на 1 Га жидкая модификация 90 – 140 грамм на 1 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гуминовые. Гумат натрия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 набором макро и микроэлементов в доступной для растений форме, содержание гуминовых кислот по действующему веществу не менее 55%). Растворимость не менее 70% Расход: сухая модификация 50 – 100 кг на 1 Га жидкая модификация 90 – 140 грамм на 1 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 (КАС)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N-29,7-30,8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 (КАС)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N-31,2-32,8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 (КАС)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аммонийный -н.м. 6,8, N нитратный - н.м. 6,8, N амидный - н.м. 13,5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 (КАС), марок: КАС-32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 марки КАС-32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 марок КАС- 28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азотные марок КАС- 30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комплексные (ЖКУ) марки 11-37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 P-37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жидкие комплексные (ЖКУ), марки: 11-37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N-11%, P-37%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Бобовые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6,8; P2O5, не менее 83; K2O, не менее103; SО4, не менее 14; Mn 15; Cu 2,0; Zn 5,0; B 8,0; Mo 15; Co 3,0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Железо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P2O5, не менее 80; K2O, не менее 39; SО4, не менее 51; Fe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Железо+Цинк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P2O5, не менее 73; K2O, не менее 41; SО4, не менее 25; Fe 15; Zn 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Картофель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9,8; P2O5, не менее 83; K2O, не менее 99; SО4, не менее 14; Mn 15; Cu 12; Zn 8,0; B 7,0; Mo 0,15; Co 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 Кукуруза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2,4; P2O5, не менее 97; K2O, не менее 85; SО4, не менее14; Mn 10; Cu 2,5; Zn 30; B 4,0; Mo 0,15;Co 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Лен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3,9; P2O5, не менее 92; K2O, не менее85; SО4, не менее14; Mn 10; Cu 5,0; Zn 25; B 7,0; Mo 0,15; Co 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Марганец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12; P2O5, не менее 80; K2O, не менее 103; SО4, не менее 14;Mn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Медь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14; Р2О5, не менее 67; К2О, не менее 88; Cu,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Молибден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3,8; Р2О5, не менее 44; К2О, не менее 58; Mo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Рапс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1,0; P2O5, не менее 83; K2O, не менее 57; SО4, не менее 35; Mn 20; Cu 2,0; Zn 12; B 7,0; Mo 0,15; Co 0,06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Свекла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11; P2O5, не менее 87; K2O, не менее 106; SО4, не менее 14; Mn 25; Cu 4,0; Zn 6,0; B 7,0; Mo 0,15; Co 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СО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5,5; P2O5, не менее 79; K2O, не менее 83; SО4, не менее 14; Mn 10; Cu 9,0; Zn 15; B 4,5; Mo 0,15; Co 0,05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Хвоя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3,4; P2O5, не менее 62; K2O, не менее 53; SО4, не менее 6,4; MgO , не менее 8,3; Fe 3,33; Mn 1,39; Cu 0,22; Zn 0,33; B 0,39; Mo 0,008; Co 0,006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КомплеМет марки: 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Р2О5, не менее 67; К2О, не менее 43; Zn 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органоминеральные КомплеМет марки: Актив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105*; P2O5, не менее 99; K2O, не менее 87; SО4, не менее 10; MgO, не менее 11,6; Fe 9,0; Mn 3,0; Cu 3,0; Zn 5,0; B 3,0; Mo0,15; Co 0,05; активное органическое вещество 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органоминеральные КомплеМет марки: Бутон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50; Р2О5, не менее 200; СaO, не менее 50; B 3,0; активное органическое вещество 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органоминеральные КомплеМет марки: Кукуруза Импульс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20; Р2О5, не менее 140; К2О, не менее 90; SO4, не менее 10; Mn 10; Cu 2,5; Zn 30; B 4,0 ; Mo 0,15; Co 0,05; активное органическое вещество 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органоминеральные КомплеМет марки: Рапс Импульс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25; Р2О5, не менее 120; К2О, не менее 80; SO4, не менее 10; Mn 20; Cu 2,0; Zn 12; B 7,0; Mo 0,15;Co 0,06; активное органическое вещество 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органоминеральные КомплеМет марки: Рубин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общ, не менее 50; Р2О5, не менее 320; К2О, не менее 95; CaО, не менее 50; MgO, не менее 15; Zn 4,5; активное органическое вещество 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органоминеральные КомплеМет марки: Сад-Огород Импульс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20; Р2О5, не менее 110; К2О, не менее 75; SO4, не менее 10; Mn 10; Cu 9,0; Zn 15,0; B 4,5; Mo 0,15; Co 0,05; активное органическое вещество 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комплексные органоминеральные КомплеМет марки Старт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Nобщ, не менее 25; P2O5, не менее 180; K2O, не менее 70; SO4, не менее 10; MgO, не менее,17; Fe 12,5; Mn 3,5; Cu 4,0; Zn 7,0; B 4,5; Mo 0,15; Co 0,05; активное органическое вещество 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Лебозол марки: Лебозол-КвадроС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Mn-12,2%, S-12%, Zn-6%, Сu-4,8%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Лебозол марки: Лебозол- РапсМикс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S-9,2%, СaO-8,7%, Mn-4,8%, B-4,1%, Mo-0,5%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Лебозол марки: Лебозол-ТриМакс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Mn-12%: Zn-8.5%: Cu-8.4%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Полиферт (POLYFERT) марки 15-7-30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N-15%, P-7%, K-30%, Mg-0,20%, S-0,19%, Fe(EDTA)-0,10%, Mn(EDTA)-0,05%, Zn(EDTA)-0,012%, Cu(EDTA)-0,012%, B-0,045%, Mo-0,056%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Полиферт (POLYFERT) марки 19-19-19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N-19%, P-19%, K-19%, Mg-0,10%, S-0,19%, Fe(EDTA)-0,10%, Mn(EDTA)-0,05%, Zn(EDTA)-0,015%, Cu(EDTA)-0,012%, B-0,02%, Mo-0,07%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Полиферт (POLYFERT) марки 21-11-21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N-21%, P-11%, K-21%, Mg-0,10%, S-0,19%, Fe(EDTA)-0,10%, Mn(EDTA)-0,05%, Zn(EDTA)-0,015%, Cu(EDTA)-0,012%, B-0,02%, Mo-0,07%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Ревитаплант, марки: Зерновые + NPK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N-10%, P-10%, K-10%, Mg-0,4%, Si-0.5%, Fe(EDTA)-0.4%, Mn(EDTA)-0,6%, Zn(EDTA)-1,5%, Cu(EDTA)-0,12%, Mo-0,02%, Co-0,007%, аминокислоты 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Ревитаплант, марки Картофель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Mg-0,5%, Si-0.5%, Fe(EDTA)-0.2%, Mn(EDTA)-0,6%, Zn(EDTA)-1,1%, Cu(EDTA)-1,5%, Mo-0,02%, Co-0,005%, аминокислоты 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Удобрения Ревитаплант, марки Подсолнечник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MgО-0,5%, Si-0,05%, Mn(EDTA)-0,7%, Zn(EDTA)-2,1%, Cu(EDTA)-1,5%, Mo-0,02%, Co-0,005%, аминокислоты 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Ультрамаг Комби, марка "Для картофеля"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N-15,0%, MgO-2,5% SO3-2,5%, Fe-0,3%, Mn-0,6%, Cu-0,2%, B-0,4%, Mo-0,005%, Zn-0,65%, Ti-0,03%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Ультрамаг Супер Цинк-700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Zn-40,0, N-1,5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Ультрамаг Фосфор марки "Актив"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N-5,2%, P2O5-35%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Ультрамаг Фосфор марки "Супер"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N-6,4%, P2O5-35%, MgO-4%, Zn-2,5%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Фертигрейн Свекловичный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N-3,5%, P-2%, Mn-1%, B - 0,3%, S-2%, аминокислоты-7%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Фертигрейн Старт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Zn-1%, аминокислоты-9%, L-аминокислоты-6,5%, экстракт морских водорослей-4%, органическое вещество-30%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Фертигрейн Старт СоМо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N-3%, Zn-1%, Со - 0,5%, Mo-1%, аминокислоты-9%, L-аминокислоты-6,5%, экстракт морских водорослей-4%, органическое вещество-30%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Фертигрейн Фолиар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Zn-0,75%, Mn-0,5%,B-0,1%, S - 4%, Fe-0,1%, Cu-0,1%, Mo-0,02%, Co-0,01%, аминокислоты-10%, органические вещества-40%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Фертика 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К2О-50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Фертика сульфат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Фертика Сульфат калия (калий сернокислый)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K2O-50, SO4-51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Фертика Сульфат калия (Калий сернокислый)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K2O-50, SO4-52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Хлорид калия марки SOLUMOP®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KCl-95,8, K2O-60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Хлористый калий марки А 60%+ 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K2O-60, B-0,015, Mn-0,001, Zn-0,025, массовая доля свободных аминокислот-0,125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Хлористый калий марки Б 45% + BMZ(aa)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K2O-45, MgO-2, B-0,015, Mn-0,001, Zn-0,025, массовая доля свободных аминокислот-0,125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Цитогумат Голд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Гуминовая кислота&lt;5, фульвовая кислота&lt;1, гуминовые вещества&lt;6, N-1,43, K-6,2, Na-5,2, Fe-0,4, Cu-0,2, Zn-0,2, B-0,2, Mn-0,17, Co-0,02, Mo-0,018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ЭКОЛАЙН Бор (органический) - ECOLINE Boron (organic)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B-15,5, N-6,5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ЭКОЛАЙН Фосфитный (К) - ECOLINE Phosphite (К)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 (фосфит) -53, K2O-32,0, N-0,15, B-1,4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ЭКОЛАЙН Фосфитный (К-Zn) - ECOLINE Phosphite (K-Zn)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 (фосфит) -32, K2O-21, Zn (хелат ЕДТА) - 3,5, B-0,8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ЭКОЛАЙН Фосфитный (К-Амино) - ECOLINE Phosphite (К-Amino)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 (фосфит) -25, K2O-17, N-4, aминокислоты L-a-7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ADOB Ca EDTA -14%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Са-14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ADOB Cu EDTA-15%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ADOB Fe DTPA -11%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ADOB Mn EDTA -13%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Mn-13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ADOB Zn EDTA -15%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Zn-15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ARELLI COMBI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водорастворимый бор (В) - 1%, водорастворимое железо (Fe) хелатный ЭДТА - 5%, водорастворимое марганец (Mn) хелатный ЭДТА - 4%, водорастворимый молибден (Мо) – 0,05%, водорастворимый цинк (Zn) хелатный ЭДТА - 5%, водорастворимый оксид магния (MgO) - 4%, pH – 5,4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CUBO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N-6,2%, P-5,8%, K-1,3%, Cu-2,4%, B-4,0%, аминокислоты, фосфиты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CUPRUMAX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водорастворимая медь - 7%, ЭДТА хелатированная медь - 7%, pH – 2,45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FERELLI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водорастворимое железо (Fe) - 6% (ЭДТА хелатный), pH – 1.77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FRESHEN UP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 - 32%, органический углерод - 18%, органический азот - 1%, водорастворимый оксид калия (K2O) – 1,5%, свободная аимнокислота - 10% pH – 2-3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Fulltec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N-4,5%, P-7,5%, аминокислоты, фосфиты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Harbest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общий-15%м/м Азот амидный- 15%м/м Оксид кальция- 12%м/м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HARVEST 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N-5%, P2O5-18%, K2O-3%, B-0.1%, Cu-0.1%, Fe-0.3%, Mn-0.3%, Mo-0.05%, Zn-0.3%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ISABION (Изабион)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Органический азот – 10,9; Свободные аминокислоты – 10,3; Органический углерод – 29,4; Зола – 4,0; Хлориды – 2,3; Натрий – 1,7; Сульфаты – 1,1; Азот аммонийный - 0,9; Кальций – 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K-FAKTOR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K-FAKTOR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LEONEX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 - 12%, водорастворимый оксид калия (K2O) - 2%, Всего (гуминовые и фульвокислоты) - 12%, pH – 10-11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Lichen Fulvic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фульвовые кислоты - 40, N-0,49, P-0,091, K-0,18, Mg-0,20, Si-0,034, Mn-0,0048, Mo-0,0011, B-0,011, Ca-0,10, Fe-0,0015, Zn-0,082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Bor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N-5,5-6, B-10,4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Calcio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N-9,6, CaO-22,5, B-0,3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Deep Root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N-5,5, P2O5-5,5, барда и ликероводочные отходы-40,0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Humi Force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 K2O-5, B-0,2, органическое вещество-45, органический углерод-20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Promax24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N-5,2, органические вещества-58,5, органический карбон-26,0, свободные аминокислоты-31,2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Water Drip 13-40-13+ME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N-13, P2O5-40, K2O-13, B-0,01, Cu-EDTA-0,005, Fe-EDTA-0,03, Mn-EDTA-0,01, Mo-0,002, Zn-EDTA-0,02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Water Drip 20-20-20+ME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 P2O5-20, K2O-20, B-0,01, Cu-EDTA-0,005, Fe-EDTA-0,03, Mn-EDTA-0,01, Mo-0,002, Zn-EDTA-0,02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Wonder Sea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K2O-5,2, органические вещества-19,5, альгиновая кислота-0,52, гибберелловая кислота-35,0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NATURWIN К52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N-4,71, K-52,0, общий хелат ЭДТА-1,57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NITROCA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- 8%, нитратный азот (N-NO2) - 8%, водорастворимый оксид кальция (CaO) - 14%, водорастворимый бор (В) - 0,6%, pH – 0,63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NITROGENO+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- 20%, азот мочевины (N-NH2) - 20%, водорастворимый бор (В) - 1%, водорастворимый цинк (Zn) – 0,7%, pH – 1,45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PHOSPOROOT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- 5%, азот мочевины (N-NH2) - 5%, общий пентаоксид фосфора (P2O5) - 35%, водорастворимый цинк (Zn) – 3%, pH – 0,41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POTASHCA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- 8%, нитратный азот (N-NO2) - 8%, водорастворимый оксид калия (K2O) - 7%, водорастворимый оксид кальция (CaO) - 15%, количество хлорида - 0,38%, pH – 0,5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PUENTE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 - 42%, общий азот (N) - 2%, органический углерод - 18%, водорастворимый оксид калия (K2O) - 2%, pH – 1-3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SEAWIN APAA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Альгиновая кислота 150 г/л, Органическое вещество 200 г/л, Азот общий (N), 50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TERRA ORGANICO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 - 48%, органический углерод - 17%, общий азот (N) - 1%, водорастворимый оксид калия (K2O) - 2%, pH – 4-5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Top Zinc Mаx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7,0%, Фосфор 16,0%, Кобальт 0,6%, Молибден 2,5%, Бор 3%, Цинк 5,0%, Сера 1,5%, Аминокислоты, Фосфиты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TRIPLE POWER 7-7-7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органическое вещество - 20%, общий азот (N) - 7%, органический азот - 0,5%, азот мочевины (N-NH2) - 7%, общий пентаоксид фосфора (P2O5) - 7%, водорастворимый пентаоксид фосфора (P2O5) - 7%, водорастворимый оксид калия (K2O) - 7%, pH – 5-7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YaraVita Frutrel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N-4,3%, P2O5 - 15%, CaO - 17,6%, MgO - 6,3%, B - 1,3%, Zn - 2,5%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ZINCELLI B-PLUS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водорастворимый бор (В) - 0,6%, водорастворимый молибден (Мо) - 0,3%, водорастворимый цинк (Zn) - 8% (ЭДТА хелатный), pH – 5,6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"Агрофлор" Цинк раствор концентрированный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Zn - 15%, S - 7%, NH2 - 4,5%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АгроМастер марки: "АгроМастер 20-20-20"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Общий азот (N) - 20,0%, Оксид фосфора (P2O5) - 20,0%, Оксид калия (K2O) - 20%, Железо (Fe) DTPA - 0,1.2%, Mapraнeц (Mn) EDTA - 0,08 %, Бop (B) - 0,04%, Цинк (Zn) EDTA - 0,05%, Медь (Cu) EDTA - 0,03%, Молибден (Mo)- 0,01%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Аминофол марки: "Аминофол Плюс"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всего (N) - 10,5%, Аминокислоты- 59%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Амицивит Антистресс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5% + Фульвовые кислоты 5% + Комплекс аминокислот 2,5% + Азот в видее NH2+3,3% + Альгиновая кислота 1,7% + Аскорбиновая кислота 0,2% + Магний ЭДТА 1,2% + Железо ЭДТА 0,9% + Марганец ЭДТА 0,8% + Медь ЭДТА 0,2% + Цинк ЭДТА 0,5%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Амицивит Качество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5% + Фульвовые кислоты 5% + Комплекс аминокислот 3,3% + Азот в виде NH2 + 5,4% + Альгиновая кислота 0,5% + Магний ЭДТА 1,1% + Железо ЭДТА 1,4% + Марганец ЭДТА 1,2% + Медь ЭДТА 0,4% + Цинк ЭДТА 0,4%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Амицивит Рост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Гуминовые кислоты 5% + Фульвовые кислоты 5% + Комплекс аминокислот 1,9% + Азот в виде NH2+4.6% + Альгиновая кислота 1,0% + Магний ЭДТА 1,5% + Железо ЭДТА 0,8% + Марганец ЭДТА 1,5% + Медь ЭДТА 0,3% + Цинк ЭДТА 0,7%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БОРО-Н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Легкодоступный бор (B) – 150 г/л (11%), аминный азот (N) – 51 г/л (3,7%)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"Бороплюс"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Бop (B) w/v в 1 литре продукта - 15%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"ГидроСера"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N-0,19, P2O5-0,025, K2O-1,52, S-26, CaO-8,2, MgO-0,9, Fe2O3-0,013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Нертус Микро марки: Нертус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 - 150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ПАНЧ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(свободные аминокислоты, N, P2O5, K2O, 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ФЕРТИКС (марка 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N-200 г/л (15,38%), MgO-26,5 г/л (2,04%), SO3-60 г/л (4,62%), Cu-12,45 г/л (0,95%), Fe-10 г/л (0,78%), Mn-14,7 г/л (1,13%), Mo-0,08 г/л (0,01%), Zn-14,3 г/л (1,1%), Ti-0,2 г/л (0,02%)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ФЕРТИКС (марка Б)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N-210 г/л (16,15%), MgO-25 г/л (1,92%), SO3-26,2 г/л (0,02%), Cu-3,9 г/л (0,3%), Fe-4,5 г/л (0,35%), Mn-8,8 г/л (0,68%), Mo-0,08 г/л (0,01%), Zn-7,8 г/л (0,6%), Ti-0,2 г/л (0,02%), В-7,8 г/л (0,6%), Na2O-37,5 г/л (2,88%)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Аминофол Zn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всего (N)-5,4%, Аминокислоты-23,4%, Цинк (Zn)-7,4%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Гумат +7 жидкий концентрат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Калиевые соли гуминовых кислот – 1,9%; натриевые соли гуминовых кислот – 2,5%; комплекс гуминовых кислот с микроэлементами (Cu, Zn, Mn, Mo, Co, Fe, B) – 0,1%; неидентифицированные органические и неорганические примеси – 1,5%; вода – 94,0%.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"Гумат Сахалинский" ВР 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органического вещества – не менее 5,5%, массовая доля общего калия (К2О) – не менее 0,85%, массовая доля серы – не более 0,002%, массовая доля железа – не более 0,144%, массовая доля калия общего, в пересчете на К2О – не более 1,225%, массовая доля магния – не более 0,0205%, массовая доля меди – не более 0,001%, массовая доля общего азота – не более 0,1%, массовая доля фосфора общего, в пересчете на Р2О5 – не более 0,1%, массовая доля цинка – не более 0,001%, натрий – не более 0,17%, оксид кальция – не более 0,345%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"Гумат Сахалинский" ВР 20%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органического вещества – не менее 11%, массовая доля гуминовых кислот в органическом веществе – не менее 50%, дисперсность (массовая доля остатка на сите с сеткой 100 мкм) – не более 1%, массовая доля общего калия (К2О) – не менее 1,75%, рН 1%-ного водного раствора препарата – 9,0-10,5 единица, массовая доля серы – не более 0,002%, массовая доля железа – не более 0,288%, массовая доля калия общего, в пересчете на К2О – не более 2,45%, массовая доля магния – не более 0,041%, массовая доля меди – не более 0,001%, массовая доля общего азота – не более 0,2%, массовая доля фосфора общего, в пересчете на Р2О5 – не более 0,1%, массовая доля цинка – не более 0,001%, натрий – не более 0,34%, оксид кальция – не более 0,69%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"Гумат Сахалинский" ВР 2,5%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органического вещества – не менее 1,3%, массовая доля общего калия (К2О) – не менее 0,2%, массовая доля серы – не более 0,002%, массовая доля железа – не более 0,048%, массовая доля калия общего, в пересчете на К2О – не более 0,4083%, массовая доля магния – не более 0,0068%, массовая доля меди – не более 0,001%, массовая доля общего азота – не более 0,033%, массовая доля фосфора общего, в пересчете на Р2О5 – не более 0,1%, массовая доля цинка – не более 0,001%, натрий – не более 0,057%, оксид кальция – не более 0,115%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"Гумат Сахалинский" ВР 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массовая доля органического вещества – не менее 2,7%, массовая доля общего калия (К2О) – не менее 0,4%, массовая доля серы – не более 0,002%, массовая доля железа – не более 0,072%, массовая доля калия общего, в пересчете на К2О – не более 0,6125%, массовая доля магния – не более 0,0103%, массовая доля меди – не более 0,001%, массовая доля общего азота – не более 0,05%, массовая доля фосфора общего, в пересчете на Р2О5 – не более 0,1%, массовая доля цинка – не более 0,001%, натрий – не более 0,085%, оксид кальция – не более 0,1725%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Гумэл Люкс жидкий концентрат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Калиевые соли гуминовых кислот – 1,9%; натриевые соли гуминовых кислот – 2,5%; комплекс гуминовых кислот с микроэлементами (Cu, Zn, Mn, Mo, Co, Fe, B) – 0,1%; стимулятор роста растений – 0,4%; неидентифицированные органические и неорганические примеси – 1,5%; вода – 93,6%.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LIFE AGRO марки: Азот Плюс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N-20,03%, Р - 2,05%, К-2,87%, Mg-0,80%, Fе-0,08%, S-3,07%, В-0,05%, Сu-0,20%, Zn-0,25%, Mn-0,05%, Мо-0,08%, Со-0,04%, Se-0,01%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LIFE AGRO марки: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N-3,85%, B-11,5%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LIFE AGRO марки: Калий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N-3,12%, Р–4,08%, K–9,6%, Fe-0,02%, S-2,64 г/л, B-0,01%, Cu 0,004%, Zn-0,004%, Mn-0,16%, Mo-0,001%, Co-0,001%, Se-0,001%, pH-8,5–9,0%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LIFE AGRO марки: Масличные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N-11,84%, Р-1,83%, К-4,87%, Fе-0,13%, S-З,80%, В-0,34%, Сu-0,26%, Zп-2,60%, Мn-2,34%, Мо-0,03%, Со-0,04%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LIFE AGRO марки: Семена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N-6.41%, P-4,18%, K- З,44%, Мg-1,98%, Fe-0,2З%, S -7,45%, В -0,30%, Сu-1,99%, Zп-1,99%, Mn-0,29%, Мо-0,4З%, Co-O,17%, Ni-0,01%, Li-0,03%, Se-0,01%, Сr-0,05%, V-0,06%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LIFE AGRO марки: Фосфор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N-4,60%, Р-20,40%, К-4,60%, Mg-0,17%, Fe-0,77%, S-0,850%, В-0,02%, Cu-0,77% , Zn-0,17%, Мn-0,05%, Мо-0,05%, Со-0,01%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микроудобрение LIFE AGRO марки: 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N-5,42%, S-5,83%, Zп-11,8З%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INOVA mN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 – 0,5; Марганец (II) сульфат моногидрат – 0,061; Калий хлорид – 12,69; Дикалий гидрофосфат, тригидрат – 7,29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INOVA S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 – 1,0; Дикалий гидрофосфат, тригидрат – 26,28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минеральное удобрение INOVA 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 – 1,5; Марганец (II) сульфат моногидрат – 0,061; Дикалий гидрофосфат, тригидрат – 21,87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комплексное удобрение "ВИ-АГРО- АЛЬФА+"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Карбонилдиамид-10,0 Калий дигидрофосфат-1,25 диАммоний сульфат0,55 1- Гидроксиэтилидендифосф оновая кислота-0,55 2-Гидрокси-1,2,3- пропантрикарбоновая кислота-0,35 Цинк сульфат гептагидрат0,15 Медь(II) сульфат пентагидрат-0,25 Железо трихлорид-0,25 Марганец (II) сульфат0,15 Ортоборная кислота0,25 Гексааммоний молибдат0,15 Кобальт сульфат- (1:1) 0,15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микроудобрение "ВИ-АГРО-БЕТТА+"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Ортоборная кислота 53,4 2-Аминоэтанол 16,1 Карбонилдиамид 7,6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микроудобрение "ВИ-АГРО-БЕТТА+"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Ортоборная кислота 53,4 2-Аминоэтанол 16,1 Карбонилдиамид 7,6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микроудобрение "ВИ-АГРО- БорМолибден+"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Ортофосфорная кислота48,2 2-Аминоэтанол-17,2 Карбонилдиамид мочевина-8,2 Аммоний молибдат -1,6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микроудобрение "Волски Моноформы" марки "Волски Моно-Сера"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N-2, SО3-72, MgO-2,3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микроудобрение универсальное "ВИ- АГРО+"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Карбонилдиамид - 31–37 Аммоний нитрат-20–27 Магний нитрат гексагидрат-17–25 ЭДТА динатрия дигидрат2–5 Диаммоний карбонат1,25–1,5 Железо трихлорид гексагидрат-0,05–0,5 Марганец (II) сульфат моногидрат-0,5–0,75 Медь (II) сульфат пентагидрат-0,5–0,75 Цинк оксид-0,01–0,025 Ортофосфорная кислота - 0,075–0,1 Гексаммоний тетракосооксогептамолибд ат тетрагидрат 0,01– 0,025 Вода 12–20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"YAR" марки Семь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NH4-4-5 K2O-5,0 Si-1,0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"YAR" марки ФОСФОР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P2O5-22 K2O-2 Zn-0,03 Cu-0,03 Fe-0,03 Mn-0,03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"ПРОСТОР" марки "Дельта"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NH4-4,7 K2O-5,0 Cu-0,8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"ПРОСТОР" марки "Молибден"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NH4-2,0 Mo-9,0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минеральное удобрение "ПРОСТОР" марки "Сигма"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NH4-4,7 K2O-5,0 Si-1,0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"YAR" марки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N-0,03 Zn-0,03 Cu-0,03 Fe-0,03 Mn-0,03 B-11,9 Гидролизат растительных белков-0,2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"YAR" марки СТАР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N-3,5 P2O5-6 K2O-0,3 SO3-1,5 MgO-2,5 Zn-2,0 Cu-1,5 Fe-0,3 Mn-0,3 B-0,1 Mo-0,1 Co-0,02 Ni-0,002 V-0,009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"YAR" марки ФИТО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N-6 P2O5-0,4 K2O-0,2 SO3-1,5 MgO-2,5 Zn-2,4 Cu-2,8 Fe-0,6 Mn-0,4 Mo-0,7 Ni-0,002 V-0,009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"ПРОСТОР" марки АМИНО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N-0,46 K2O-0,91 SO3-2,5 MgO-0,95 Zn-0,42 Cu-0,42 Fe-0,13 Mn-0,36 B-0,91 Mo-0,23 Проникающий агент (проникатель) Фуллеренол С60-0,5 Полисахариды (хитозан олигосахарид)-0,2 Гидролизат растительных белков - 25,33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"ПРОСТОР" марки "Медь"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NH4-0,5 Cu-20,0 Гидролизат растительного белка – 8,0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Жидкое органо-минеральное удобрение "ПРОСТОР" марки "Цинк"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NH4-0,5 Zn-15,0 Гидролизат растительного белка – 8,0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микроэлементное удобрение "NAGRO"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N-1,0-3, P2O5-0,05-0,4, K2O-2,0-4, Mn-0,3-0,6 Co-0,04-0,07, Zn-0,2-0,5, Cu Fe-0,13-0,45, Mo-0,7-1, Mq-0,01-1,2, S-2,39-5,98, pH-8,0-10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микроэлементное удобрение Нагро, агрохимикат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N-1-3; P2O5-0,05-0,40; K2O-2-4; Mn-0,3-0,60; Co-0,04-0,07; Zn-0,20– 0,50; Cu-0,001 – 0,003; Fe-0,13 – 0,45; Mo-0,70 – 1; Mg-0,01-1,30; S-2,39-5,98; гуминовые кислоты-5-7; фульвокислоты-6-8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"AGROVITAL 239"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-10 %; NO3 - 9%; NH4 - 1%; P205-15%; K20 - 45%.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"AGROVITAL 312"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N-27%; NO3 - 5.1%; NH4 - 1.8%; NH2-1%; P205 -9%; K20 -18%; В -0,05%; Mn – 0,1%; Zn – 0,1 %.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"FLOWER FORCE"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N-8%; NO3 - 2%; NH4 - 2%; NH2 -4%; P205-10 %; K20 -5%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"PREMIUM 13-40-13 +ТЕ"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-13 %; NO3 - 4%; NH4 - 6%; NH2 - 3%; P205- 40%; K20 - 13%; Mg -2%; В -0,01%; Cu - 0,01 %; Fe - 0,2%; Mn - 0,01%; Mo - 0,005; Zn - 0,01%.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"PREMIUM 16-8-24 +ТЕ"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N-16%; NO3 - 5%; NH4 - 5%; NH2 – 6%; P205 -8%; K20 - 24 %; Mg - 2%; В -0,001%; Cu - 0,001%; Fe - 0,2%; Mn - 0,01%; Mo - 0,005; Zn -0,01%.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"PREMIUM 18-18-18 +ТЕ"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N-18%; NO3 -4,5%; NH4 - 5%; NH2 - 8,5%; P205 - 18%; K20 - 18%; Mg -2 %; В - 0,01%; Cu – 0,01%; Fe - 0,2%; Mn - 0,01%; Mo – 0,005; Zn - 0,01%.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"PREMIUM 20-20-20 +ТЕ"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N-20 %; NO3 - 5,3%; NH4 -5,1%; NH2 -9,6%; P205-20%; K20 - 20%; Mg -2 %; В -0,001%; Cu - 0,001%; Fe - 0,2%; Mn - 0,01%; Mo - 0,005; Zn - 0,01%.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"PREMIUM 3-5-40 +ТЕ"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N-3%; NO3 - 1,5%; NH4 - 1,5%; P205 - 5%; K20 - 40 %; Mg - 2%; B - 0,001 %; Cu - 0,001%; Fe - 0,2%; Mn - 0,01 %; Mo - 0,005; Zn - 0,01%.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"ROXIN-K30"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N-3%; NH2 - 3%; K20 - 30 %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"Smart Start NP"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N-8%, P2O5-38%, K2O-0,01%, SO3-0,5%, Ca-0,75%, Mg-0,025%, Fe-0,025%, B-0,25%, Cu-0,5%, Zn-0,25%, Mn-0.0005%, Mo-0,00005%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с органическими веществами "BLOOM GARDEN"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Орг.вещ - 45%; Орг углерод, C-5%; N - 10%; Орг.азот, N - 5%; K20 – 1,5 %.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с органическими веществами "KOBEMAX"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N-1,5 %; NH2 – 1,5%; Орг.вещ. - 40 %; Орг. углерод, С - 10 %; К20 - 1,5 %.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с органическими веществами "NITRO BOOST"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- 11 %; Орг. азот, N - 11 %; Гуминовые фульвокислоты – 15 %; K-3%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с органическими веществами "PRIME ACTIVATOR"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Орг.вещ - 20 %; N -9%; Орг.азот, N-2 %; MgO - 2 %; EDTA и EDDHA, Fe - 0,2 %; NO3 - 6%; EDTA, Mn - 0,1%; P205 - 6%; EDTA, Zn - 0,2%; К20 – 21%; EDTA, Cu - 2%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с органическими веществами "SEVENMIX 7-7-7"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Орг. вещ. - 20 %; Орг. углерод, С -10 %; N-7%; NH2 – 7%; P205 -7%; K20- 7%; MgO - 1%; EDHHA, Fe - 0,3%; EDTA, Mn - 0,3%.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Комплексное удобрение с органическими веществами "SOILSOLVENT Ph"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Орг.вещ. – 20 %; Орг углерод, С - 10 %; N - 1,5 %; Орг. азот, N - 1,5 %; K20 - 1,5%.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Концентрированный раствор бора "Агрофлор"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 - 11%, N - 6%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Концентрированный раствор микроэлементов "Агрофлор"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- 2%, P - 2%, K - 2,5%, Mg - 3%, S - 6-7%, B - 0,28%, Fe - 0,32%, Mn - 0,16%, Cu - 0,06%, Zn - 0,04%, Mo - 0,03%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Концентрированный раствор серы "Агрофлор"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SO3 - 36%, NH2 - 4,8%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Концентрированный раствор фосфора и калия "Агрофлор"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Р2О5 - 25%, К2О - 10%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Агрохимикат Микрополидок Моно, марка Микрополидок Моно Железо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азот(N) -11,4%, Fe (хелатная форма) -12,8%, Mn (хелатная форма) -0,86%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МикроФид марки: Азот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глицерин-9,7, Si-0,56, SO3-6,0 , N-26,0, P-0,3, K-0,15, Mg-0,04, B-0,05, Cu-0,05, Mn-0,02, Zn-0,02, органические вещества- 0,5-1,0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МикроФид марки: Бор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глицерин-9,7, Si-0,56, SO3-4,5, N-5, P-0,55, K-0,15, Mg-0,05, B-15, Cu-0,05, Mn-0,02, Zn0,02, органические вещества- 0,5-1,0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МикроФид марки: Комплекс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глицерин-9,7, Si-0,56, SO3-6,0, N-0,25, P-0,3, K-0,15, Mg-0,05, B-0,05, Cu-0,05, Mn-0,02, Zn-0,02, органические вещества- 0,5-1,0.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МикроФид марки: Профи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S-0,1, N-0,8, P-0,8, K-0,8, B-0,05, Cо-0,05, Mn-0,05, Zn-0,05, Са- 0,1, гуминовые кислоты - 22, фульвовые кислоты- 0,65, тритерпеновые вещества – 0,08, органические вещества- 5.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МикроФид марки: Цинк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глицерин-20,0, Si-0,56, SO3-20,0; N-0,25, P-0,55, K-0,2, Mg-0,15, B-0,05 Cu-0,05, Mn-0,25, Zn-15, органические вещества- 0,5-1,0.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"BIOCUPRUM"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Cu-5%; N - 5%; NO3 - 5%.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"FERRO PLUS"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Fe-6%; EDDHA, Fe -6%; ORTO-ORTO EDDHA, Fe - 4,8%.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"FLOWER-Bor"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"FORTICAL B"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N-8%; NO3 - 8%; CaO - 12%; В -0,2%.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"FOXFARM"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-1,5%; B -5%; Zn - 5%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"STRONIC Cu"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Cu -6%; N -5%; NO3 - 5%.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"STRONIC Mn"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N-3%; NO3-3%; Mn-10%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"STRONIC Zn"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N-3%; NO3 - 3%; Zn - 10%.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"TOTALMAX"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N-16%; NH4 - 1%; NH2 - 15%; MgO-5%; В-1,5%; Fe - 4%; Mn - 3%; Zn -4 %; Mo -0,05%; Cu - 0,5%.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Изагри-К, марка Вита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Аминокислоты-15, SO3-9,3, Nобщ-3,2, Zn-EDTA-2,6, MgO-2,2, Cu-EDTA-2, Fe-EDTA-0,4, Mn-EDTA-0,3, Mo-0,2, B-0,1, Co-EDTA-0,1, K2O-0,06, Ni-0,006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Изагри-К, марка Форс Питание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Аминокислоты-2, Nобщ-6,9, K2O-3,6, Mo-0,7, B-0,6, P2O5-0,6, Cr-0,1, V-0,09, Se-0,02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Изагри-К, марка Фосфор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P2O5-27,7, Nобщ-9,7, K2O-6,8, SO3-0,5, Zn-EDTA-0,4, MgO-0,2, B-0,2, Fe-EDTA-0,2, Cu-EDTA-0,2, Mn-EDTA-0,08, Mo-0,08, Co-EDTA-0,02, Аминокислоты-2, Смачиватели-1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Минеральное удобрение с органическими веществами "BIO AMINOMAX"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Орг.вещ - 50 %; № 6%; Орг. азот, N - 6 %; Орг. углерод, С - 24 %; Аминокислоты – 40 %; Свободные аминокислоты - 10%.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Органоминеральное удобрение "Zargreen Natural Liquid Fertilizer"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N-3, P2O5-2, K2O-2,5, Аминокислоты- 40, свободные аминокислоты L- 6, органический углерод- 11, органическое вещество-30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Органо-минеральное удобрение "ЭФИКА", марки "ЭФИКА БОР"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 в форме Борэтаноламмина -не менее 9,5% Азот не менее 4% Органические полимеры не менее 10%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Смешанное минеральное удобрение ФЕРТИМ (FertiMark) марки NPK 4-16-16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N-4, P2O5-16, K2O-16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тонна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"Aminosid Universal"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Азот (N) 30%, Сера (S) 5%, Гуминовые кислоты 1%, Молибден (Мо) 0,01%, Бор (В) 0,01%, Янтарная кислота 0,5%, Макро и микроэлементы, Органические кислоты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BM 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MgSO4 – 30,10 %; Na2MoO4 -0,06%; GA142–20%; B-37,11%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Goteo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P2O5-13, K2O-5, GA142-25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HARBEST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- 15,0 (азот) %; Ca (кальций) - 12,0 %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Hily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N-16 P2O5-4 K2O-5 S-18 Калия альгинат-6 Полиглутаминовая кислота (PGA)-15 Полиаспарагиновая кислота (PASP)-10 Белок глубоководных рыб15 Альгин-3 Хитин-1 Фульвовая кислота (минеральный источник) - 2 Фульвовая кислота (растительный источник)- 2 Олигосахариды морских водорослей-1 Глубоководное рыбное масло-1 Астаксантин-0,5 Микроэлементы (EDTA Ca, Fe, Mg, Zn и ульрамикронный бор)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KEYLATE B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 (бор) - 10,0 %; N (азот) - 4,0 %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STOLLER ENERGY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(азот) - 2,0 %; Zn (цинк) - 1,0 %; Cu (медь) - 0,6 %; Fe (железо) - 0,4 %; Mn (марганец) - 0,4 %; B (бор) - 0,35 %; Co (кобальт) - 0,2 %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жидкое комплексное "ВИ-АГРО-АЛЬФА"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 - 4,16-6,66%, Р2О5 - 5,83-6,66%, К2О - 3,75-4,58%, SО3 - 3,33-4,16%, Fe - 0,5-0,83%, В - 0,5-0,83%, Cu - 0,66-0,83%, Zn - 0,66-0,83%, Mn - 0,5-0,83%, Мо - 0,008-0,016%, Со -0,004-0,008%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Удобрение органоминеральное Гумат калия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 фульвовых кислот 20 г/л, Соли гуминовых кислот 180 г/л в т.ч. калий 30 г/л, Аминокислоты 25 г/л, Микроэлементы 10 г/л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ФЕРТИКА бесхлорное калийное удобрение с микроэлементами Экокалий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Фосфор - 5%, Калий - 37%, Магний - 10%, Сера - 12%, Кальций - 10%, Микроэлементы 1%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Цитогумат марки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N-1,43%, K2O-6,2%, Na-5,2%, P2O5-238 мг/кг, SO3-681 мг/кг, CaO-939 мг/кг, Fe-253 мг/кг, Mg-78 мг/кг, B-71 мг/кг, Со-0,7 мг/кг, Mn-25 мг/кг, Zn-71 мг/кг, Мо-28 мг/кг, Cu-96 мг/га, Al-76 мг/га, Ва-5,5 мг/кг, Ni-1,3 мг/кг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