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2a914" w14:textId="072a91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"Управление государственного архитектурно-строительного контроля и лицензирования акимата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21 июля 2026 года № 194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Северо-Казахстанской области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государственного архитектурно-строительного контроля и лицензирования акимата Северо-Казахстанской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постановления акимата Северо-Казахстанской области: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 утверждении Положения о коммунальном государственном учреждении "Управление государственного архитектурно-строительного контроля и лицензирования акимата Северо-Казахстанской области" от 23 ноября 2022 года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 внесении изменения в постановление акимата Северо-Казахстанской области от 23 ноября 2022 года № 265 "Об утверждении Положения коммунального государственного учреждения "Управление государственного архитектурно-строительного контроля и лицензирования акимата Северо-Казахстанской области" от 17 апреля 2026 года </w:t>
      </w:r>
      <w:r>
        <w:rPr>
          <w:rFonts w:ascii="Times New Roman"/>
          <w:b w:val="false"/>
          <w:i w:val="false"/>
          <w:color w:val="000000"/>
          <w:sz w:val="28"/>
        </w:rPr>
        <w:t>№ 104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Коммунальному государственному учреждению "Управление государственного архитектурно-строительного контроля и лицензирования акимата Северо-Казахстанской области" в установленном законодательством Республики Казахстан порядке: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известить регистрирующий орган о внесенных изменении и дополнениях в срок, установленный законодательством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разместить настоящее постановление на интернет-ресурсе акимата Северо-Казахстанской области после его официального опубликования.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 1 июля 2026 года.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"21" июля 2026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194</w:t>
            </w:r>
          </w:p>
        </w:tc>
      </w:tr>
    </w:tbl>
    <w:bookmarkStart w:name="z2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государственного архитектурно-строительного контроля и лицензирования акимата Северо-Казахстанской области"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Петропавловск, 2026 год</w:t>
      </w:r>
    </w:p>
    <w:bookmarkEnd w:id="12"/>
    <w:bookmarkStart w:name="z2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государственного архитектурно-строительного контроля и лицензирования акимата Северо-Казахстанской области" (далее – Управление) является государственным органом Республики Казахстан, осуществляющим руководство в сфере государственного архитектурно-строительного контроля за качеством строительства объектов на территории Северо-Казахстанской области.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подведомственных организаций и ведомств не имеет.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коммунального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бюджетным законодательством Республики Казахстан.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Управление имеет право выступать стороной гражданско-правовых отношений от имени государства, если оно уполномочено на это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действующим трудовым законодательством Республики Казахстан и Законом Республики Казахстан "О государственной службе Республики Казахстан".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Управления: 150000, Республика Казахстан, Северо-Казахстанская область, город Петропавловск, улица Парковая, 57В.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областного (местного) бюджета, в соответствии с бюджетным законодательством Республики Казахстан.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6"/>
    <w:bookmarkStart w:name="z38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управления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Задачи: 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государственного архитектурно-строительного контроля за качеством строительства объектов на территории Северо-Казахстанской области;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лицензирования, аттестации и аккредитации на территории Северо-Казахстанской области.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субъектов архитектурной, градостроительной и строительной деятельности и получать от них информацию о намечаемых к строительству и строящихся (реконструируемых, расширяющихся, модернизируемых, капитально ремонтируемых) на территории Республики Казахстан объектах и комплексах;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лиц, осуществляющих технический и авторский надзоры, и получать от них для ознакомления необходимую проектную и исполнительную техническую документацию по строительному объекту, а также заключения экспертизы соответствующих проектов;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привлекать независимые лаборатории для проведения лабораторных испытаний конструкций строящихся объектов и применяемых строительных материалов, изделий и конструкций на соответствие требованиям проекта и государственным (межгосударственным) нормативам; 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посещения строительного объекта по контролю за деятельностью лиц, осуществляющих технический надзор и авторское сопровождение, или аккредитованного юридического лица, осуществляющего инжиниринговые услуги по управлению проектом; 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запрашивать у подрядчика (генерального подрядчика) проведение лабораторного контроля качества выполняемых (выполненных) подрядных работ и применяемых строительных материалов, изделий и конструкций; 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от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 информацию, необходимую для оказания государственных услуг;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с запросом в государственные органы за информацией, необходимой для осуществления лицензирования или разрешительной процедуры, в том числе посредством информационных систем;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собирать доказательства по собственной инициативе в целях установления фактических обстоятельств административного дела; 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отказать в реализации прав участника административной процедуры в случаях и по основаниям, которые установлены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принятие решений о проведении комплекса работ по постутилизации строительных объектов для реализации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104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исполнительном производстве и статусе судебных исполнителей";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беспрепятственного доступа на территорию и в помещения объекта контроля и надзора при предъявлении документов; 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получать копии документов (сведений) на бумажных и электронных носителях для приобщения к акту о результатах профилактического контроля с посещением субъекта (объекта) контроля и надзора и (или) проверки или к предписанию об устранении выявленных нарушений по итогам профилактического контроля с посещением субъекта (объекта) контроля и надзора и (или) проверки, а также доступ к автоматизированным базам данных (информационным системам) в соответствии с предметом профилактического контроля с посещением субъекта (объекта) контроля и надзора и (или) проверки; 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аудио-, фото- и видеосъемку; 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использовать записи технических средств контроля, приборов наблюдения и фиксации, фото- и видеоаппаратуры, относящиеся к предмету профилактического контроля с посещением субъекта (объекта) контроля и надзора и (или) проверки; 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привлекать специалистов, консультантов и экспертов государственных органов и подведомственных организаций; 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запрашивать у застройщиков, уполномоченных компаний, инжиниринговых компаний и Единого оператора необходимые материалы и документы для осуществления мониторинга за ходом строительства объектов долевого участия в жилищном строительстве. 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обязанности: 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государственные услуги в соответствии с законодательством Республики Казахстан в сфере оказания государственных услуг;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лицензирование в сфере архитектурной, градостроительной и строительной деятельности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согласование заключений о качестве строительно-монтажных работ в порядке, определенном уполномоченным органом по делам архитектуры, градостроительства и строительства;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 по открытости и прозрачности деятельности, в том числе наполнение и сопровождение порталов "Открытые данные", "Открытые бюджеты", "Открытые нормативные правовые акты", "Открытый диалог";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рассматривать обращения физических и юридических лиц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возбуждать и рассматривать дела об административных правонарушениях при выявлении нарушений законодательства Республики Казахстан архитектурной, градостроительной и строительной деятельности,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долевом участии в жилищном строительстве"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 в пределах своей компетенции.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ведение мониторинга строящихся (реконструируемых, расширяемых, модернизируемых, капитально ремонтируемых) и введенных в эксплуатацию строительных объектов; 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согласование План-графика посещения строительного объекта на период строительства в соответствии с порядком, утвержденным уполномоченным органом по делам архитектуры, градостроительства и строительства; 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посещение строительного объекта в период строительства по согласованному план-графику;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принятие установленных законодательством Республики Казахстан мер в отношении субъектов контроля и надзора, допустивших нарушения законодательства Республики Казахстан об архитектурной, градостроительной и строительной деятельности либо не устранивших выявленные нарушения по результатам государственного архитектурно-строительного контроля и надзора; 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и надзора за деятельностью субъекта (объекта) контроля и надзора;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информирование местных исполнительных органов по делам архитектуры, градостроительства и строительства, государственных экспертных организаций и (или) экспертных организаций не позднее трех рабочих дней по выявленным самовольно либо незаконно возводимым (возведенным) строительным объектам; 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государственного органа, осуществляющего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имущества, о необходимости наложения в правовом кадастре обременения прав на недвижимое имущество в порядке, установленном законодательством Республики Казахстан о государственной регистрации прав на недвижимое имущество, по результатам выявленных нарушений государственного архитектурно-строительного контроля и надзора;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выявление и анализ причин нарушений государственных нормативных документов и требований (условий, ограничений), допущенных субъектами архитектурной, градостроительной и строительной деятельности на территории Республики Казахстан;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мероприятий по совершенствованию архитектурно-строительного контроля и надзора;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на стадии приемки строительных объектов в эксплуатацию;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профилактического контроля без посещения субъекта (объекта) контроля и надзора на основе изучения и анализа представленной субъектом контроля и надзора отчетности, проводимого мониторинга строящихся (намечаемых к строительству) строительных объектов, сведений уполномоченных государственных органов, а также полученных из государственных цифровых систем и цифровых ресурсов сведений о деятельности субъекта (объекта) контроля и надзора;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мер оперативного реагирования в случаях выявления деятельности, работы, услуги субъекта (объекта) контроля и надзора, которые представляют непосредственную угрозу правам и законным интересам физических и (или) юридических лиц, жизни и здоровью людей, окружающей среде, национальной безопасности Республики Казахстан;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лицензирования в сфере архитектурной, градостроительной и строительной деятельности;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аттестация экспертов на право осуществления экспертных работ и инжиниринговых услуг в сфере архитектурной, градостроительной и строительной деятельности;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аккредитация организаций по управлению проектами в области архитектуры, градостроительства и строительства;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и осуществление надзора за качеством проектной документации;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приема уведомлений о начале производства строительно-монтажных работ;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сверки утвержденного акта приемки строительного объекта в эксплуатацию с приложением к нему технических характеристик строительного объекта, декларации о соответствии, заключений о качестве строительно-монтажных работ, соответствии выполненных работ утвержденному проекту строительства и соответствии объекта требованиям пожарной безопасности на предмет соблюдения заказчиком норм и требований, установленных законодательством Республики Казахстан об архитектурной, градостроительной и строительной деятельности, в том числе: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согласований и соответствие полученных документов утвержденным формам и установленным требованиям правил организации застройки и прохождения разрешительных процедур в сфере строительства;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подтверждения центральным исполнительным органом, осуществляющим руководство и межотраслевую координацию в сфере социальной защиты населения, обеспеченности доступа для маломобильных групп населения;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подключение к наружным инженерным коммуникациям, обеспечивающим нормальную эксплуатацию строительного объекта и принятым эксплуатационными организациями;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соответствие квартир и нежилых помещений, расположенных в многоквартирных жилых домах, требованиям по шумоизоляции;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исполнительной геодезической съемки фактического положения подземных инженерных сетей и (или) зданий (сооружений);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поэтажного плана и (или) плана строительного объекта с экспликацией;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наличие уведомления о начале строительно-монтажных работ, в том числе обновленных данных обо всех изменениях в период строительства;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соблюдение установленных обязанностей техническим надзором;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соответствие технико-экономических показателей утвержденному проекту строительства, прошедшему комплексную вневедомственную экспертизу проектов строительства;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наличие регистрации и внесение исполнительной геодезической съемки в автоматизированную цифровую систему государственного градостроительного кадастра. 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письменное информирование Государственной корпорации "Правительство для граждан" о выявлении нарушений с подробным описанием выявленного нарушения; 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письменное информирование Государственной корпорации "Правительство для граждан" об отсутствии нарушений;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государственного электронного реестра разрешений и уведомлений;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разрешительных процедур и лицензирования в электронном виде посредством государственной информационной системы разрешений и уведомлений согласно правилам ее функционирования;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уведомительного порядка в электронном виде посредством государственной информационной системы разрешений и уведомлений согласно правилам ее функционирования;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осуществление административных процедур в пределах своей компетенции 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иными нормативными правовыми актами Республики Казахстан;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государственного контроля в сфере долевого участия в жилищном строительстве;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осуществление государственного архитектурно-строительного контроля в форме проверки и профилактического контроля с посещением субъекта (объекта) контроля и надзора в соответствии c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92"/>
    <w:bookmarkStart w:name="z104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управления, коллегиальных органов (при наличии)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Первый руководитель Управления назначается на должность и освобождается от должности в соответствии с действующим трудовым законодательством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Казахстан".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не имеет заместителей.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Управления: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назначает на должности и освобождает от должностей сотрудников Управления в соответствии с действующим трудовым законодательством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положения о структурных подразделениях и должностные инструкции сотрудников Управления;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доверенности действует от имени Управления и представляет его интересы во всех государственных органах и иных организациях;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 право первой подписи;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план финансирования по обязательствам и платежам;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доверенности сотрудникам Управления;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издает приказы и дает указания по вопросам, входящим в его компетенцию, обязательные для выполнения сотрудниками Управления;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правильным и эффективным расходованием бюджетных средств в соответствии с открытыми лимитами по их целевым назначениям, согласно утвержденным планам финансирования, с учетом внесенных в установленном порядке изменений;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решает вопросы поощрения, оказания материальной помощи, наложения дисциплинарных взысканий;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качественным предоставлением государственных услуг;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 руководит работой Управления, обеспечивает соблюдение законодательства о государственных гарантиях равных прав и равных возможностей мужчин и женщин;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несет персональную ответственность за соблюдение антикоррупционного законодательства сотрудниками Управления;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 дела об административных правонарушениях и налагает административные взыскания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правонарушениях.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Исполнение полномочий первого руководителя Управления в период его отсутствия осуществляется лицом его замещающим в соответствии с действующим трудовым законодательством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Казахстан".</w:t>
      </w:r>
    </w:p>
    <w:bookmarkEnd w:id="111"/>
    <w:bookmarkStart w:name="z123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управления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Управление может иметь на праве оперативного управления обособленное имущество в случаях предусмотренных законодательством.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Управлением относится к коммунальной собственности.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бюджетным законодательством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116"/>
    <w:bookmarkStart w:name="z128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управления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Реорганизация и упразднение Управления осуществляется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представительств".</w:t>
      </w:r>
    </w:p>
    <w:bookmarkEnd w:id="1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