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6c31c" w14:textId="466c31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Северо-Казахстанской области от 19 апреля 2022 года № 85 "Об утверждении Положения о коммунальном государственном учреждении "Управление предпринимательства и индустриально-инновационного развития акимата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7 июля 2026 года № 179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Северо-Казахстанской области "Об утверждении Положения о коммунальном государственном учреждении "Управление предпринимательства и индустриально-инновационного развития акимата Северо-Казахстанской области" от 19 апреля 2022 года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"Управление индустриально-инновационного развития акимата Северо-Казахстанской области" (далее - положение), утвержденное указанным постановлением,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предпринимательства и индустриально-инновационного развития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 в установленном законодательством порядке;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"07" июля 2026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"19" апреля 2022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85</w:t>
            </w:r>
          </w:p>
        </w:tc>
      </w:tr>
    </w:tbl>
    <w:bookmarkStart w:name="z2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 о коммунальном государственном учреждении "Управление предпринимательства и индустриально-инновационного развития акимата Северо-Казахстанской области"</w:t>
      </w:r>
    </w:p>
    <w:bookmarkEnd w:id="8"/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Петропавловск, 2026 год</w:t>
      </w:r>
    </w:p>
    <w:bookmarkEnd w:id="9"/>
    <w:bookmarkStart w:name="z2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предпринимательства и индустриально-инновационного развития акимата Северо-Казахстанской области" (далее – Управление предпринимательства и индустриально-инновационного развития) является государственным органом Республики Казахстан, осуществляющим руководство в сферах предпринимательства, индустриально-инновационного развития и туризма на территории Северо-Казахстанской области.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предпринимательства и индустриально-инновационного развития имеет подведомственную организацию: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акционерное общество "Социально-предпринимательская корпорация "Солтүстік".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предпринимательства и индустриально-инновационного развития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предпринимательства и индустриально-инновационного развития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предпринимательства и индустриально-инновационного развития вступает в гражданско-правовые отношения от собственного имени.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предпринимательства и индустриально-инновационного развития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предпринимательства и индустриально-инновационного развития по вопросам своей компетенции в установленном законодательством порядке принимает решения, оформляемые приказами руководителя Управления предпринимательства и индустриально-инновационного развития и другими актами, предусмотренными законодательством Республики Казахстан.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предпринимательства и индустриально-инновационного развития утверждаются в соответствии с законодательством Республики Казахстан.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150011, Северо-Казахстанская область, город Петропавловск, улица Конституции Казахстана, 58.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 предпринимательства и индустриально-инновационного развития.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Управления предпринимательства и индустриально-инновационного развития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предпринимательства и индустриально-инновационного развития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 предпринимательства и индустриально-инновационного развития.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предпринимательства и индустриально-инновационного развития законодательными актами предоставлено право осуществлять приносящую доходы деятельность, то доходы направляются в государственный бюджет, если иное не установлено законодательством Республики Казахстан.</w:t>
      </w:r>
    </w:p>
    <w:bookmarkEnd w:id="24"/>
    <w:bookmarkStart w:name="z4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развитие приоритетных отраслей промышленности, обеспечивающих рост еҰ конкурентоспособности;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привлечению отечественных и иностранных инвестиций в приоритетные секторы экономики посредством расширения инструментов и доступности источников финансирования;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содействие производству продукции, соответствующей международным стандартам, внедрению систем менеджмента и технологического перевооружения;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формированию эффективной региональной инновационной системы и развитию инновационной инфраструктуры;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содействие модернизации технического, технологического и управленческого уровней отечественных предприятий;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содействие усилению социальной эффективности развития приоритетных отраслей промышленности и реализации инвестиционных проектов;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эффективного взаимодействия местного исполнительного органа и бизнеса в процессе развития приоритетных секторов экономики;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содействие снижению административных барьеров, препятствующих развитию предпринимательской деятельности;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проведения государственной торговой политики;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проведения государственной политики в сфере туризма;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проведения (реализации) инвестиционной политики.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запрос и получение в установленном порядке от исполнительных органов области, а также организаций, учреждений и предприятий независимо от форм собственности документов, заключений, справочных и иных материалов, необходимых для осуществления функций, возложенных на управление;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в установленном порядке интересов управления в суде, а также в других организациях при рассмотрении правовых вопросов деятельности управления.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разъяснение по вопросам, входящим в компетенцию управления;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и проведение в установленном законодательством Республики Казахстан порядке конкурсов по государственным закупкам товаров, работ и услуг;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рабочих групп, комиссий, штабов по вопросам, входящим в компетенцию Управления предпринимательства и индустриально-инновационного развития, с привлечением к работе специалистов государственных органов и иных организаций, а также отечественных и иностранных экспертов и специалистов;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рассмотрение в установленном порядке обращений физических и юридических лиц;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осуществлять работу по открытости и прозрачности деятельности государственного органа, в том числе наполнение и сопровождение порталов "Открытые данные", "Открытые бюджеты", "Открытые НПА", "Открытый диалог".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реализация бюджетных программ Управления предпринимательства и индустриально-инновационного развития, подготовка отчҰтов по ним;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проведения информационно-консультационных, презентационно-выставочных мероприятий в форумах, конференциях, слҰтах, фестивалях, выставках на территории республики и за еҰ пределами, в том числе для субъектов бизнеса и организация их участия;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разработке концепций и подходов к развитию сфер экономической деятельности области, курируемых управлением;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внесение в соответствующие государственные органы предложений о включении положений, изменений и дополнений в нормативные правовые акты по вопросам своей компетенции;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разработке, координация и мониторинг реализации стратегических, программных документов республиканского и местного уровней в части развития промышленности, инвестиций, туризма, торговли и развития предпринимательства;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участие в разработке отраслевого раздела Прогноза социально-экономического развития области;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участие в разработке и реализации отраслевых разделов Программы развития Северо-Казахстанской области, подготовка отчҰтов по ним;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взаимодействие с центральными государственными органами, институтами развития, областными и территориальными организациями, акиматами районов и города Петропавловска по вопросам индустриально-инновационного развития, инвестиционного и туристского потенциала, торговли и развития предпринимательства в регионе;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мониторинг промышленно-инновационных проектов региона, включенных в единую карту индустриализации;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определение приоритетных направлений развития науки в регионе и организация финансирования научных, научно-технических проектов и программ, реализуемых в регионе;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оказание помощи в методической, консультационной, практической работе субъектам индустриально-инновационной системы, осуществляющим государственную поддержку индустриально-инновационной деятельности;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внесение в уполномоченный орган по государственному планированию предложений по определению приоритетных секторов экономики;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предоставление в уполномоченный орган в области государственной поддержки индустриально-инновационной деятельности информации о реализации мер государственной поддержки индустриально-инновационной деятельности;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обеспечение координации реализации отраслевых программ в сфере индустриально-инновационной деятельности на территории области;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реализация в пределах своей компетенции государственной политики в сфере функционирования специальной экономической зоны "Qyzyljar";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привлечение потенциальных участников специальной экономической зоны "Qyzyljar" для участия в деятельности специальной экономической зоны "Qyzyljar";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осуществление мониторинга выполнения участниками специальной экономической зоны "Qyzyljar" условий договоров об осуществлении деятельности, а также анализ данных мониторинга;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заключение с управляющей компанией специальной экономической зоны, в создании которой участвует негосударственное юридическое лицо, договора по надлежащему исполнению функций управляющей компании специальной экономической зоны;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заключение с управляющей компанией специальной экономической или индустриальной зоны, в создании которой участвует негосударственное юридическое лицо, договора по надлежащему исполнению функций управляющей компании индустриальной зоны республиканского значения;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содействие развитию и продвижению экспорта продукции местных товаропроизводителей;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деятельности Регионального совета по экспорту Северо-Казахстанской области;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выработка предложений по организации производств в рамках импортозамещения;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выработка и реализация мер по вопросам индустриально-инновационного развития и улучшения инвестиционного климата в регионе;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взаимодействие с посольствами, центральными государственными органами, национальными компаниями, институтами развития, областными и территориальными организациями, акиматами районов и города Петропавловска по вопросам развития инвестиционного потенциала в регионе;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координация деятельности в части привлечения инвестиций региональной организации в области привлечения инвестиций в Северо-Казахстанскую область;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организация деятельности Совета по привлечению инвестиций (Инвестиционного штаба) Северо-Казахстанской области;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мероприятий по привлечению частных инвестиций в регион;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формирование, продвижение, мониторинг, сопровождение инвестиционных проектов области с иностранным и отечественным участием;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согласование предоставления земельных участков из государственной собственности заявителю инвестиционного проекта в рамках инвестиционных контрактов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в рамках Координационного совета;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продвижение благоприятного инвестиционного имиджа региона, в том числе предоставление информации об инвестиционных возможностях региона в посольства и загранучреждения Республики Казахстан в рамках трехуровневой системы привлечения инвестиций;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формирование и мониторинг реализации инвестиционных проектов в рамках Общенационального пула;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мониторинг и проведение анализа развития отраслей промышленности с подготовкой информации руководству области;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осуществление формирования перечня производителей и производимых ими товаров, работ, оказываемых услуг, который ежеквартально представляется в компетентный орган в целях формирования и ведения реестра;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организация реализации государственной политики по развитию обрабатывающих отраслей промышленности;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обеспечение участия в мониторинге казахстанского содержания товаров, работ и услуг предприятий обрабатывающей промышленности области;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организация проведения экспертизы проектных документов по общераспространенным полезным ископаемым;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хранение контрактов на разведку, добычу общераспространенных полезных ископаемых;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38) выдача разрешения на переход права недропользования (доли права недропользования) и (или) объектов, связанных с правом недропользования,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недрах и недропользовании", а также регистрация сделки по передаче права недропользования в залог по общераспространенным полезным ископаемым;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рассмотрение заявок и выдача разрешения на право недропользования при строительстве (реконструкции) и ремонте автомобильных дорог общего пользования, железных дорог и гидросооружений;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рассмотрение заявок и выдача лицензий на добычу общераспространенных полезных ископаемых, на старательство;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участие в переговорах с недропользователем для решения вопросов, связанных с соблюдением социально-экономических и экологических интересов населения региона при получении лицензии на добычу общераспространенных полезных ископаемых, старательства;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проведение переговоров по внесению изменений и дополнений в контракт на недропользование;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формирование комиссии по ликвидации объектов недропользования и участие в ее работе;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ведение переговоров с недропользователем об условиях контрактов в рамках деятельности экспертной комиссии по вопросам недропользования на разведку и добычу общераспространенных полезных ископаемых;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обеспечение исполнения и прекращения действия контрактов на разведку или добычу общераспространенных полезных ископаемых и отзыва лицензий на добычу общераспространенных полезных ископаемых и старательства;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принятие решений о возобновлении действия контрактов на разведку или добычу по общераспространенным полезным ископаемым;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обеспечение доступа к информации о выданных лицензиях на добычу общераспространенных полезных ископаемых и лицензиях на старательство;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выдача разрешения на использование ликвидационного фонда недропользователей;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осуществление мониторинга за исполнением контрактных и лицензионных обязательств по общераспространенным полезным ископаемым;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осуществление контроля за соблюдением недропользователями условий контрактов на разведку и добычу по общераспространенным полезным ископаемым, лицензий на добычу общераспространенных полезных ископаемых, на старательство;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регистрация договора залога права недропользования на разведку, добычу общераспространенных полезных ископаемых;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выдача заключения об отсутствии или малозначительности полезных ископаемых в недрах под участком предстоящей застройки;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выдача разрешения на застройку площадей залегания полезных ископаемых;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осуществление государственного контроля за проведением операций по добыче общераспространенных полезных ископаемых, старательства;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выработка и реализация мер по вопросам развития предпринимательства и инфраструктуры по поддержке предпринимательской деятельности в регионе,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выдача разрешения на осуществления деятельности по сбору (заготовке), хранению, переработке и реализации юридическими лицами лома и отходов цветных и черных металлов;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участие в разработке стратегических, программных документов республиканского и местного уровней в части развития предпринимательства;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обеспечение эффективного взаимодействия местных исполнительных органов и бизнеса в процессе развития приоритетных секторов экономики;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содействие снижению административных барьеров, препятствующих развитию предпринимательской деятельности;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обеспечение реализации мер государственной поддержки частного предпринимательства, подготовка отчҰтов;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организация деятельности Регионального координационного совета по вопросам подведения инженерной инфраструктуры в Северо-Казахстанской области;</w:t>
      </w:r>
    </w:p>
    <w:bookmarkEnd w:id="109"/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содействие в осуществлении внешнеэкономических связей по курируемым направлениям;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обеспечение взаимодействия и сотрудничество местных исполнительных органов с объединениями субъектов частного предпринимательства, Национальной палатой предпринимателей "Атамекен", финансовыми институтами;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организация деятельности экспертных советов и проведение аккредитации объединений субъектов частного предпринимательства;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проведение анализа предпринимательской среды, инвестиционного климата и инфраструктуры развития частного предпринимательства;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мониторинг цен на социально-значимые продовольственные товары, мониторинг цен на горюче-смазочные материалы;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осуществление в пределах своей компетенции регулирования деятельности субъектов торговой деятельности;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реализация механизмов стабилизации цен на социально значимые продовольственные товары;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организация работы областных служб торговли и питания, горюче-смазочных материалов при чрезвычайных ситуациях в мирное время и мобилизационный период;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осуществление координации в области туристской деятельности на территории области;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реализация и мониторинг мероприятий Концепции развития туристской отрасли Республики Казахстан на 2023-2029 годы;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разработка и реализация региональных программ и планов развития туризма;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координация деятельности по планированию и строительству объектов туристской индустрии;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лицензирование туроператорской деятельности;</w:t>
      </w:r>
    </w:p>
    <w:bookmarkEnd w:id="122"/>
    <w:bookmarkStart w:name="z13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организация профессиональной подготовки гида (гида - переводчика);</w:t>
      </w:r>
    </w:p>
    <w:bookmarkEnd w:id="123"/>
    <w:bookmarkStart w:name="z14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ведение государственного реестра туристских маршрутов и троп;</w:t>
      </w:r>
    </w:p>
    <w:bookmarkEnd w:id="124"/>
    <w:bookmarkStart w:name="z14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ведение государственных реестров лиц, осуществляющих туристскую деятельность;</w:t>
      </w:r>
    </w:p>
    <w:bookmarkEnd w:id="125"/>
    <w:bookmarkStart w:name="z14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проведение анализа рынка туристских услуг и предоставление в уполномоченный орган информации о развитии туризма на территории области;</w:t>
      </w:r>
    </w:p>
    <w:bookmarkEnd w:id="126"/>
    <w:bookmarkStart w:name="z14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разработка и внедрение мер по защите областных туристских ресурсов;</w:t>
      </w:r>
    </w:p>
    <w:bookmarkEnd w:id="127"/>
    <w:bookmarkStart w:name="z14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оказание содействия в деятельности объединений туристов и развития самостоятельного туризма;</w:t>
      </w:r>
    </w:p>
    <w:bookmarkEnd w:id="128"/>
    <w:bookmarkStart w:name="z14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предоставление туристской информации, в том числе о туристском потенциале, объектах туризма и лицах, осуществляющих туристскую деятельность;</w:t>
      </w:r>
    </w:p>
    <w:bookmarkEnd w:id="129"/>
    <w:bookmarkStart w:name="z14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обеспечение контроля за эффективностью использования финансовых средств, предназначенных для развития промышленности, инвестиций, предпринимательства и туризма в области, в пределах своих полномочий;</w:t>
      </w:r>
    </w:p>
    <w:bookmarkEnd w:id="130"/>
    <w:bookmarkStart w:name="z14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обеспечение информационного наполнения и регулярного обновления интернет-ресурсов управления;</w:t>
      </w:r>
    </w:p>
    <w:bookmarkEnd w:id="131"/>
    <w:bookmarkStart w:name="z14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разработка проектов нормативных правовых актов акимата и акима области, относящихся к компетенции управления;</w:t>
      </w:r>
    </w:p>
    <w:bookmarkEnd w:id="132"/>
    <w:bookmarkStart w:name="z14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анализ доли внутристрановой ценности в инфраструктурных проектах;</w:t>
      </w:r>
    </w:p>
    <w:bookmarkEnd w:id="133"/>
    <w:bookmarkStart w:name="z15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организация работы по рассмотрению вопросов включения индивидуальных предпринимателей и юридических лиц (за исключением субъектов крупного предпринимательства) в реестр субъектов социального предпринимательства;</w:t>
      </w:r>
    </w:p>
    <w:bookmarkEnd w:id="134"/>
    <w:bookmarkStart w:name="z15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контроль за предоставлением недропользователями обеспечения своих обязательств по ликвидации последствий проведения операций по добыче общераспространенных полезных ископаемых и старательству;</w:t>
      </w:r>
    </w:p>
    <w:bookmarkEnd w:id="135"/>
    <w:bookmarkStart w:name="z15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обеспечение государственной поддержки в рамках Единой программы поддержки малого бизнеса "Іскер аймақ";</w:t>
      </w:r>
    </w:p>
    <w:bookmarkEnd w:id="136"/>
    <w:bookmarkStart w:name="z15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осуществление прав держателя акций в отношении акционерного общества "Социально-предпринимательская корпорация "Солтүстік";</w:t>
      </w:r>
    </w:p>
    <w:bookmarkEnd w:id="137"/>
    <w:bookmarkStart w:name="z15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формирование перечня товаров, работ и услуг, производимых на территории Северо-Казахстанской области и их производителей.</w:t>
      </w:r>
    </w:p>
    <w:bookmarkEnd w:id="138"/>
    <w:bookmarkStart w:name="z155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Управления предпринимательства и индустриально-инновационного развития</w:t>
      </w:r>
    </w:p>
    <w:bookmarkEnd w:id="139"/>
    <w:bookmarkStart w:name="z15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предпринимательства и индустриально-инновационного развития осуществляется первым руководителем, который несет персональную ответственность за выполнение возложенных на Управление предпринимательства и индустриально-инновационного развития задач и осуществление им своих функций.</w:t>
      </w:r>
    </w:p>
    <w:bookmarkEnd w:id="140"/>
    <w:bookmarkStart w:name="z15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предпринимательства и индустриально-инновационного развития назначается на должность и освобождается от должности в соответствии с законодательством Республики Казахстан.</w:t>
      </w:r>
    </w:p>
    <w:bookmarkEnd w:id="141"/>
    <w:bookmarkStart w:name="z15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предпринимательства и индустриально-инновационного развития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42"/>
    <w:bookmarkStart w:name="z15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Полномочия первого руководителя Управления предпринимательства и индустриально-инновационного развития: </w:t>
      </w:r>
    </w:p>
    <w:bookmarkEnd w:id="143"/>
    <w:bookmarkStart w:name="z16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определяет обязанности и полномочия структурных подразделений; </w:t>
      </w:r>
    </w:p>
    <w:bookmarkEnd w:id="144"/>
    <w:bookmarkStart w:name="z16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назначает на должности и освобождает от должностей сотрудников Управления предпринимательства и индустриально-инновационного развития;</w:t>
      </w:r>
    </w:p>
    <w:bookmarkEnd w:id="145"/>
    <w:bookmarkStart w:name="z16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решает вопросы поощрения и налагает дисциплинарные взыскания на сотрудников Управления предпринимательства и индустриально-инновационного развития;</w:t>
      </w:r>
    </w:p>
    <w:bookmarkEnd w:id="146"/>
    <w:bookmarkStart w:name="z16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приказы Управления предпринимательства и индустриально-инновационного развития, а также дает указания, обязательные для исполнения сотрудниками Управления предпринимательства и индустриально-инновационного развития;</w:t>
      </w:r>
    </w:p>
    <w:bookmarkEnd w:id="147"/>
    <w:bookmarkStart w:name="z16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Управление предпринимательства и индустриально-инновационного развития в государственных органах, иных организациях;</w:t>
      </w:r>
    </w:p>
    <w:bookmarkEnd w:id="148"/>
    <w:bookmarkStart w:name="z16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Положения о структурных подразделениях Управления предпринимательства и индустриально-инновационного развития;</w:t>
      </w:r>
    </w:p>
    <w:bookmarkEnd w:id="149"/>
    <w:bookmarkStart w:name="z16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соблюдение законодательства о государственных гарантиях равных прав и равных возможностей мужчин и женщин;</w:t>
      </w:r>
    </w:p>
    <w:bookmarkEnd w:id="150"/>
    <w:bookmarkStart w:name="z16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несет персональную ответственность за выполнение возложенных на Управление предпринимательства и индустриально-инновационного развития задач и функций, а также за соблюдение антикоррупционного законодательства сотрудниками;</w:t>
      </w:r>
    </w:p>
    <w:bookmarkEnd w:id="151"/>
    <w:bookmarkStart w:name="z16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уполномочивает сотрудников представлять Управление предпринимательства и индустриально-инновационного развития в суде и других государственных и негосударственных органах и организациях.</w:t>
      </w:r>
    </w:p>
    <w:bookmarkEnd w:id="152"/>
    <w:bookmarkStart w:name="z16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предпринимательства и индустриально-инновационного развития в период его отсутствия осуществляется лицом, его замещающим в соответствии с действующим законодательством.</w:t>
      </w:r>
    </w:p>
    <w:bookmarkEnd w:id="153"/>
    <w:bookmarkStart w:name="z17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154"/>
    <w:bookmarkStart w:name="z17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Коллегиальных органов Управление предпринимательства и индустриально-инновационного развития не имеет.</w:t>
      </w:r>
    </w:p>
    <w:bookmarkEnd w:id="155"/>
    <w:bookmarkStart w:name="z172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156"/>
    <w:bookmarkStart w:name="z17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предпринимательства и индустриально-инновационного развития может иметь на праве оперативного управления обособленное имущество в случаях, предусмотренных законодательством.</w:t>
      </w:r>
    </w:p>
    <w:bookmarkEnd w:id="157"/>
    <w:bookmarkStart w:name="z17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предпринимательства и индустриально-инновационного развития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58"/>
    <w:bookmarkStart w:name="z17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Управлением предпринимательства и индустриально-инновационного развития, относится к коммунальной собственности.</w:t>
      </w:r>
    </w:p>
    <w:bookmarkEnd w:id="159"/>
    <w:bookmarkStart w:name="z17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Управление предпринимательства и индустриально-инновационного развития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0"/>
    <w:bookmarkStart w:name="z177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161"/>
    <w:bookmarkStart w:name="z17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Управления предпринимательства и индустриально-инновационного развития осуществляются в соответствии с законодательством Республики Казахстан.</w:t>
      </w:r>
    </w:p>
    <w:bookmarkEnd w:id="162"/>
    <w:bookmarkStart w:name="z17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Перечень организаций, находящихся в ведении Управления предпринимательства и индустриально-инновационного развития:</w:t>
      </w:r>
    </w:p>
    <w:bookmarkEnd w:id="163"/>
    <w:bookmarkStart w:name="z18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акционерное общество "Социально-предпринимательская корпорация "Солтүстік".</w:t>
      </w:r>
    </w:p>
    <w:bookmarkEnd w:id="16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