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fd50" w14:textId="078f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сжиженного нефтяного газа в Северо-Казахстанской области на 2026-2031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июня 2026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6-2)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газоснабжении", Правилами расчета и утверждения норм потребления товарного и сжиженного нефтяного газа, утвержденными приказом Министра энергетики Республики Казахстан от 18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и утверждения норм потребления товарного и сжиженного нефтяного газа" (зарегистрирован в Реестре государственной регистрации нормативных правовых актов № 17472),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норму потребления сжиженного нефтяного газа в Северо-Казахстанской области на 2026-2031 годы в размере 6,9205 килограмма на одного человека в месяц, при отсутствии приборов учета газа.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