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364bf" w14:textId="45364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коммунального государственного учреждения "Управление здравоохранения акимата Северо-Казахстанской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8 мая 2026 года № 120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40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Административного процедурно-процессуального кодекса Республики Казахстан,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подпункта 7 </w:t>
      </w:r>
      <w:r>
        <w:rPr>
          <w:rFonts w:ascii="Times New Roman"/>
          <w:b w:val="false"/>
          <w:i w:val="false"/>
          <w:color w:val="000000"/>
          <w:sz w:val="28"/>
        </w:rPr>
        <w:t>статьи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имуществе", постановлением Правительства Республики Казахстан от 1 сентября 2021 года </w:t>
      </w:r>
      <w:r>
        <w:rPr>
          <w:rFonts w:ascii="Times New Roman"/>
          <w:b w:val="false"/>
          <w:i w:val="false"/>
          <w:color w:val="000000"/>
          <w:sz w:val="28"/>
        </w:rPr>
        <w:t>№ 590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организации деятельности государственных органов и их структурных подразделений" акимат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прилагаемое Положение коммунального государственного учреждения "Управление здравоохранения акимата Северо-Казахстанской области".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здравоохранения акимата Северо-Казахстанской области"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вышеуказанного Положения в республиканском государственном учреждении "Департамент юстиции Северо-Казахстанской области Министерства юстиции Республики Казахстан";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пяти рабочих дней со дня подписания настоящего постановления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Северо-Казахстанской области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Северо-Казахстанской области.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Нурмухамбетов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"08" мая 2026 года № 120</w:t>
            </w:r>
          </w:p>
        </w:tc>
      </w:tr>
    </w:tbl>
    <w:bookmarkStart w:name="z1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коммунальном государственном учреждении "Управление здравоохранения акимата Северо-Казахстанской области"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Петропавловск, 2026 год</w:t>
      </w:r>
    </w:p>
    <w:bookmarkEnd w:id="9"/>
    <w:bookmarkStart w:name="z1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Коммунальное государственное учреждение "Управление здравоохранения акимата Северо-Казахстанской области" (далее - Учреждение) является государственным органом Республики Казахстан, осуществляющим руководство в сфере здравоохранения на территории Северо-Казахстанской области.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Учреждение имеет подведомственные организации, указанные в приложении к настоящему Положению и осуществляет управление учреждениями, находящимися в его ведении.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Учреждение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Учреждение является юридическим лицом в организационно-правовой форме государственного учреждения, имеет печати с изображением Государственного Герба Республики Казахстана и штампы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 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Учреждение вступает в гражданско-правовые отношения от собственного имени.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Учреждение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Учреждение по вопросам своей компетенции в установленном законодательством порядке принимает решения, оформляемые приказами руководителя Учреждения и другими актами, предусмотренными законодательством Республики Казахстан.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Учреждения утверждаются в соответствии с действующим законодательством Республики Казахстан.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Учреждения: 150000, Северо-Казахстанская область, город Петропавловск, улица Театральная, 56А.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Полное наименование Учреждения: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государственном языке: "Солтүстiк Қазақстан облысы әкiмдiгiнiң денсаулық сақтау басқармасы" коммуналдық мемлекеттiк мекемесi; 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русском языке: Коммунальное государственное учреждение "Управление здравоохранения акимата Северо-Казахстанской области".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Настоящее Положение является учредительным документом Учреждения.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Финансирование деятельности Учреждения осуществляется из местного бюджета в соответствии с законодательством Республики Казахстан.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Учреждению запрещается вступать в договорные отношения с субъектами предпринимательства на предмет выполнения обязанностей, являющихся полномочиями Учреждения.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Учреждению законодательными актами предоставлено право осуществлять, приносящую доходы деятельность, то доходы, полученные от такой деятельности, направляются в государственный бюджет, если иное не установлено законодательством Республики Казахстан.</w:t>
      </w:r>
    </w:p>
    <w:bookmarkEnd w:id="26"/>
    <w:bookmarkStart w:name="z36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 и полномочия Учреждения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Задачи: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реализации конституционного права граждан на охрану здоровья;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взаимодействия с общественными организациями по реализации государственных, целевых и комплексных программ по охране здоровья граждан;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подготовка и повышение квалификации кадров здравоохранения; развитие межотраслевого сотрудничества в области охраны здоровья граждан.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Полномочия: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реализации основных задач и осуществления своих функций Учреждение в пределах своей компетенции имеет право: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на рассмотрение акимата и акима области предложения по вопросам охраны здоровья и формирования здорового образа жизни граждан, организации оказания лекарственной помощи населению Северо-Казахстанской области;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в установленном порядке по согласованию с государственными органами, должностными лицами, организациями и гражданами информацию по вопросам, связанным с исполнением задач, поставленных перед Учреждением;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привлекать к работе специалистов других исполнительных органов, финансируемых из местных бюджетов, по согласованию с их руководителями;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представлять интересы Учреждения во всех компетентных, государственных, административных органах, учреждениях, организациях, а также судебных и правоохранительных органах;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заключать договора, в пределах своей компетенции;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разрабатывать рекомендации по структуре организаций, находящихся в ведении;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предложения по созданию наблюдательных советов в организациях, находящихся в ведении, проводить конкурсный отбор членов наблюдательного совета, формировать и утверждать состав наблюдательных советов, осуществлять оценку их деятельности;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 обязательные для исполнения нормативные правовые акты в пределах своей компетенции;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соблюдать законодательство Республики Казахстан, права и охраняемые законом интересы физических и юридических лиц;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своевременное и качественное исполнение поручений Главы государства, Администрации Президента, Правительства, а также акимата, маслихата Северо-Казахстанской области, исполнение задач и функций, возложенных на Учреждение.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Функции: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области здравоохранения и обеспечение реализации региональных программ здравоохранения на соответствующей административно-территориальной единице;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исполнения законодательства Республики Казахстан в области здравоохранения;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обеспечение реализации прав граждан на медицинскую помощь, лекарственные средства, изделия медицинского назначения в рамках гарантированного объема бесплатной медицинской помощи и обязательного социального медицинского страхования; 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организация оказания населению медицинской помощи, в том числе профилактики и лечения социально значимых заболеваний и заболеваний, представляющих опасность для окружающих, включая лекарственное обеспечение в рамках гарантированного объема бесплатной медицинской помощи;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контроля за содержанием лиц, находящихся в центрах временной адаптации и детоксикации;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мониторинга за деятельностью субъектов здравоохранения в пределах выделенных бюджетных средств;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функций администраторов бюджетных программ здравоохранения;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осуществление закупа и хранения лекарственных средств, профилактических (иммунобиологических, диагностических, дезинфицирующих) препаратов, медицинских изделий в рамках гарантированного объема бесплатной медицинской помощи и (или) в системе обязательного социального медицинского страхования;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закупа медицинских изделий для обеспечения слухопротезной помощью по медицинским показаниям лиц, не имеющих инвалидность;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на амбулаторном уровне в соответствии с перечнем, утверждаемым уполномоченным органом, осуществление закупа лекарственных средств и профилактических препаратов в рамках оказания гарантированного объема бесплатной медицинской помощи в порядке, установленном Правительством Республики Казахстан: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организация оказания лицам, содержащимся в следственных изоляторах и учреждениях уголовно-исполнительной (пенитенциарной) системы, медицинской помощи, в том числе профилактики и лечения социально значимых заболеваний и заболеваний, представляющих опасность для окружающих, включая лекарственное обеспечение;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обеспечение обучения специалистов с медицинским образованием для осуществления реализации лекарственных средств и медицинских изделий в сельских населенных пунктах через аптечные пункты в организациях здравоохранения, оказывающих первичную медико-санитарную, специализированную медицинскую помощь в амбулаторных условиях, и передвижные аптечные пункты в случае отсутствия специалиста с фармацевтическим образованием;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реализация мер по развитию добровольного безвозмездного донорства органов (части органа) и (или) тканей (части ткани);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обеспечение деятельности по формированию, мониторингу реализации и оценке результатов государственного социального заказа в области охраны здоровья граждан для неправительственных организаций, в том числе для ключевых групп населения;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организация и координация мероприятий, направленных на охрану здоровья детей школьного возраста;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организация закупа изделий медицинского назначения, медицинской техники, санитарного транспорта, а также услуг на проведение капитального ремонта государственных организаций здравоохранения;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материально-техническое обеспечение подведомственных медицинских организаций;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обеспечение создания и функционирования региональных электронных информационных ресурсов и информационных систем, информационно-коммуникационных сетей в области здравоохранения;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предоставление клинических баз в коммунальных медицинских организациях, финансируемых за счет средств местного бюджета, для высших и средних медицинских учебных заведений;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организация оказания бесплатной медицинской помощи, обеспечения лекарственными средствами и изделиями медицинского назначения при чрезвычайных ситуациях;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обеспечение региона медицинскими кадрами, организуя, координируя деятельность по подготовке и повышению квалификации кадров в области здравоохранения;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обеспечение содержания и эксплуатации государственных медицинских организаций в соответствии с требованиями нормативных правовых актов в сфере санитарно-эпидемиологического благополучия населения;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организация гигиенического обучения, пропаганда и формирование здорового образа жизни и здорового питания;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информирование населения о распространенности социально значимых заболеваний и заболеваний, представляющих опасность для окружающих;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взаимодействие с международными и неправительственными общественными объединениями по вопросам охраны здоровья граждан;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осуществление ведомственных статистических наблюдений в области здравоохранения в пределах административно-территориальной единицы с соблюдением требований статистической методологии;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реализация гендерной политики в пределах своей компетенции;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реализация в пределах своей компетенции, государственной политики в области государственно-частного партнерства;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принятие мер по кадровому обеспечению государственных медицинских организаций, включая меры социальной поддержки и закрепления молодых специалистов;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проведение аттестации руководителей подведомственных организаций здравоохранения;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установление размеров должностных окладов руководителя государственного коммунального предприятия, его заместителей, главного (старшего) бухгалтера, систем их премирования и иного вознаграждения;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создание медицинской комиссии для проведения медицинского освидетельствования граждан Республики Казахстан в интересах воинской службы и обеспечение их деятельности;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осуществление в интересах местного государственного управления иных полномочий, возлагаемых на местные исполнительные органы законодательством Республики Казахстан.</w:t>
      </w:r>
    </w:p>
    <w:bookmarkEnd w:id="79"/>
    <w:bookmarkStart w:name="z89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Статус, полномочия первого руководителя государственного органа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Руководство Учреждением осуществляется первым руководителем, который несет персональную ответственность за выполнение возложенных на Учреждение задач и осуществление им своих функций.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Первый руководитель Учреждения назначается на должность и освобождается от должности в соответствии с законодательством Республики Казахстан.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Первый руководитель Учреждения имеет заместителей, которые назначаются на должность и освобождаются от должностей в соответствии с законодательством Республики Казахстан.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Полномочия первого руководителя Учреждения: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и руководит работой Учреждения, несет персональную ответственность за выполнение возложенных задач и функций;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контролирует исполнение законодательства о государственной службе;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несет персональную ответственность за соблюдение антикоррупционного законодательства сотрудниками Учреждения;</w:t>
      </w:r>
    </w:p>
    <w:bookmarkEnd w:id="87"/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работу по вопросам гендерной политики и несет персональную ответственность в этом направлении;</w:t>
      </w:r>
    </w:p>
    <w:bookmarkEnd w:id="88"/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и направляет работу структурных подразделений Учреждения, координирует их взаимодействие;</w:t>
      </w:r>
    </w:p>
    <w:bookmarkEnd w:id="89"/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определяет полномочия своих заместителей в соответствии с действующим законодательством Республики Казахстан;</w:t>
      </w:r>
    </w:p>
    <w:bookmarkEnd w:id="90"/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действующим законодательством Республики Казахстан назначает на должности и освобождает от должностей работников Учреждения, а также руководителей и заместителей медицинских организаций, находящихся в ведении Учреждения;</w:t>
      </w:r>
    </w:p>
    <w:bookmarkEnd w:id="91"/>
    <w:bookmarkStart w:name="z10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 на утверждение акимату области Положение об Учреждении, структуру и лимит штатной численности, устанавливает доплаты, материальное поощрение государственных служащих (премии) в пределах экономии фонда оплаты труда;</w:t>
      </w:r>
    </w:p>
    <w:bookmarkEnd w:id="92"/>
    <w:bookmarkStart w:name="z10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подписывает служебную документацию в пределах компетенции Учреждения;</w:t>
      </w:r>
    </w:p>
    <w:bookmarkEnd w:id="93"/>
    <w:bookmarkStart w:name="z10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устанавливает внутренний трудовой распорядок;</w:t>
      </w:r>
    </w:p>
    <w:bookmarkEnd w:id="94"/>
    <w:bookmarkStart w:name="z10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 на утверждение в акимат Северо-Казахстанской области штатное расписание;</w:t>
      </w:r>
    </w:p>
    <w:bookmarkEnd w:id="95"/>
    <w:bookmarkStart w:name="z10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согласовывает и представляет на рассмотрение в акимат Северо-Казахстанской области проекты нормативных правовых актов и другие документы;</w:t>
      </w:r>
    </w:p>
    <w:bookmarkEnd w:id="96"/>
    <w:bookmarkStart w:name="z10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действующим законодательством Республики Казахстан поощряет и налагает дисциплинарные взыскания на сотрудников Учреждения, руководителей и заместителей медицинских организаций, находящихся в ведении Учреждения;</w:t>
      </w:r>
    </w:p>
    <w:bookmarkEnd w:id="97"/>
    <w:bookmarkStart w:name="z10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утверждает смету расходов Учреждения, распоряжается финансовыми средствами, предусмотренными бюджетом;</w:t>
      </w:r>
    </w:p>
    <w:bookmarkEnd w:id="98"/>
    <w:bookmarkStart w:name="z10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утверждает типовые положения о структурных подразделениях Учреждения, сборник квалификационных требований к административным государственным должностям и должностные инструкции;</w:t>
      </w:r>
    </w:p>
    <w:bookmarkEnd w:id="99"/>
    <w:bookmarkStart w:name="z10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издает приказы по личному составу, направляет служащих Учреждения, руководителей и заместителей медицинских организаций, находящихся в ведении Учреждения, в командировки, а также дает указания, обязательные для исполнения всеми работниками Учреждения;</w:t>
      </w:r>
    </w:p>
    <w:bookmarkEnd w:id="100"/>
    <w:bookmarkStart w:name="z11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учебу, подготовку, переподготовку и повышение квалификации государственных служащих Учреждения;</w:t>
      </w:r>
    </w:p>
    <w:bookmarkEnd w:id="101"/>
    <w:bookmarkStart w:name="z11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 интересы Учреждения в государственных органах, иных организациях, в соответствии с действующим законодательством Республики Казахстан;</w:t>
      </w:r>
    </w:p>
    <w:bookmarkEnd w:id="102"/>
    <w:bookmarkStart w:name="z11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выдает доверенности на право представления интересов Учреждения в государственных органах, иных учреждениях;</w:t>
      </w:r>
    </w:p>
    <w:bookmarkEnd w:id="103"/>
    <w:bookmarkStart w:name="z11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функции, возложенные на него в соответствии с Административным процедурно-процессуальным кодексом Республики Казахстан, Гражданским кодексом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службе", настоящим Положением;</w:t>
      </w:r>
    </w:p>
    <w:bookmarkEnd w:id="104"/>
    <w:bookmarkStart w:name="z11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иные полномочия в соответствии с действующим законодательством Республики Казахстан.</w:t>
      </w:r>
    </w:p>
    <w:bookmarkEnd w:id="105"/>
    <w:bookmarkStart w:name="z11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Исполнение полномочий первого руководителя Учреждения, в период его отсутствия, осуществляется лицом, его замещающим в соответствии с действующим законодательством Республики Казахстан.</w:t>
      </w:r>
    </w:p>
    <w:bookmarkEnd w:id="106"/>
    <w:bookmarkStart w:name="z11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На период своего отсутствия, первый руководитель издает приказ о возложении обязанностей на заместителя, с предоставлением права подписи.</w:t>
      </w:r>
    </w:p>
    <w:bookmarkEnd w:id="107"/>
    <w:bookmarkStart w:name="z117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Учреждения</w:t>
      </w:r>
    </w:p>
    <w:bookmarkEnd w:id="108"/>
    <w:bookmarkStart w:name="z11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Учреждение может иметь на праве оперативного управления обособленное имущество в случаях, предусмотренных законодательством Республики Казахстан.</w:t>
      </w:r>
    </w:p>
    <w:bookmarkEnd w:id="109"/>
    <w:bookmarkStart w:name="z11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Имущество Учреждения формируется за счет имущества, переданного ему акиматом Северо-Казахстанской области, состоит из основных фондов и оборотных средств, стоимость которых отражается в балансе Учреждения и иных источников, не запрещенных законодательством Республики Казахстан.</w:t>
      </w:r>
    </w:p>
    <w:bookmarkEnd w:id="110"/>
    <w:bookmarkStart w:name="z12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Имущество, закрепленное за Учреждением, относится к коммунальной собственности.</w:t>
      </w:r>
    </w:p>
    <w:bookmarkEnd w:id="111"/>
    <w:bookmarkStart w:name="z12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Учреждение не вправе самостоятельно отчуждать или иным способом распоряжаться,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bookmarkEnd w:id="112"/>
    <w:bookmarkStart w:name="z122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Учреждения</w:t>
      </w:r>
    </w:p>
    <w:bookmarkEnd w:id="113"/>
    <w:bookmarkStart w:name="z123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Реорганизация и упразднение Учреждения осуществляются в соответствии с законодательством Республики Казахстан.</w:t>
      </w:r>
    </w:p>
    <w:bookmarkEnd w:id="114"/>
    <w:bookmarkStart w:name="z124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Порядок распределения имущества Учреждения после упразднения производится в соответствии с действующим законодательством Республики Казахстан.</w:t>
      </w:r>
    </w:p>
    <w:bookmarkEnd w:id="115"/>
    <w:bookmarkStart w:name="z125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Внесение изменений и дополнений в Положение Учреждения производится в соответствии с действующим законодательством Республики Казахстан.</w:t>
      </w:r>
    </w:p>
    <w:bookmarkEnd w:id="116"/>
    <w:bookmarkStart w:name="z126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Учреждение представительств и филиалов не имеет.</w:t>
      </w:r>
    </w:p>
    <w:bookmarkEnd w:id="1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</w:p>
        </w:tc>
      </w:tr>
    </w:tbl>
    <w:bookmarkStart w:name="z128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государственных учреждений и государственных предприятий, находящихся в ведении Учреждения </w:t>
      </w:r>
    </w:p>
    <w:bookmarkEnd w:id="118"/>
    <w:bookmarkStart w:name="z129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Государственные учреждения </w:t>
      </w:r>
    </w:p>
    <w:bookmarkEnd w:id="1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юридического лица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"Дом ребенка" коммунального государственного учреждения "Управление здравоохранения акимата Северо-Казахстанской области"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"Северо-Казахстанская областная база специального медицинского снабжения" коммунального государственного учреждения "Управление здравоохранения акимата Северо-Казахстанской области"</w:t>
            </w:r>
          </w:p>
        </w:tc>
      </w:tr>
    </w:tbl>
    <w:bookmarkStart w:name="z130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Государственные предприятия </w:t>
      </w:r>
    </w:p>
    <w:bookmarkEnd w:id="1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юридического лица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на праве хозяйственного ведения "Многопрофильная областная больница" коммунального государственного учреждения "Управление здравоохранения акимата Северо-Казахстанской области"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на праве хозяйственного ведения "Многопрофильная детская областная больница" коммунального государственного учреждения "Управление здравоохранения акимата Северо-Казахстанской области"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на праве хозяйственного ведения "Областная стоматологическая поликлиника" коммунального государственного учреждения "Управление здравоохранения акимата Северо-Казахстанской области"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на праве хозяйственного ведения "Центр психического здоровья" коммунального государственного учреждения "Управление здравоохранения акимата Северо-Казахстанской области"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предприятие на праве хозяйственного ведения "Областной центр скорой медицинской помощи" коммунального государственного учреждения "Управление здравоохранения акимата Северо-Казахстанской области"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на праве хозяйственного ведения "Областной центр крови" коммунального государственного учреждения "Управление здравоохранения акимата Северо-Казахстанской области"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на праве хозяйственного ведения "Областной центр по профилактике ВИЧ-инфекции" коммунального государственного учреждения "Управление здравоохранения акимата Северо-Казахстанской области"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на праве хозяйственного ведения "Областной центр фтизиопульмонологии" коммунального государственного учреждения "Управление здравоохранения акимата Северо-Казахстанской области"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на праве хозяйственного ведения "Городская поликлиника №1" коммунального государственного учреждения "Управление здравоохранения акимата Северо-Казахстанской области"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на праве хозяйственного ведения "Городская поликлиника № 2" коммунального государственного учреждения "Управление здравоохранения акимата Северо-Казахстанской области"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на праве хозяйственного ведения "Городская поликлиника №3" коммунального государственного учреждения "Управление здравоохранения акимата Северо-Казахстанской области"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на праве хозяйственного ведения "Первая городская больница" коммунального государственного учреждения "Управление здравоохранения акимата Северо-Казахстанской области"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предприятие на праве хозяйственного ведения "Многопрофильная городская больница скорой медицинской помощи" коммунального государственного учреждения "Управление здравоохранения акимата Северо-Казахстанской области"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на праве хозяйственного ведения "Айыртауская районная больница" коммунального государственного учреждения "Управление здравоохранения акимата Северо-Казахстанской области"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на праве хозяйственного ведения "Акжарская районная больница" коммунального государственного учреждения "Управление здравоохранения акимата Северо-Казахстанской области"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на праве хозяйственного ведения "Аккайынская районная больница" коммунального государственного учреждения "Управление здравоохранения акимата Северо-Казахстанской области"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на праве хозяйственного ведения "Районная больница района Магжана Жумабаева" коммунального государственного учреждения "Управление здравоохранения акимата Северо-Казахстанской области"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на праве хозяйственного ведения "Жамбылская районная больница" коммунального государственного учреждения "Управление здравоохранения акимата Северо-Казахстанской области"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на праве хозяйственного ведения "Явленская районная больница" коммунального государственного учреждения "Управление здравоохранения акимата Северо-Казахстанской области"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на праве хозяйственного ведения "Кызылжарская районная больница" коммунального государственного учреждения "Управление здравоохранения акимата Северо-Казахстанской области"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на праве хозяйственного ведения "Мамлютская районная больница" коммунального государственного учреждения "Управление здравоохранения акимата Северо-Казахстанской области"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на праве хозяйственного ведения "Районная больница района имени Габита Мусрепова" коммунального государственного учреждения "Управление здравоохранения акимата Северо-Казахстанской области"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на праве хозяйственного ведения "Тайыншинская многопрофильная межрайонная больница" коммунального государственного учреждения "Управление здравоохранения акимата Северо-Казахстанской области"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на праве хозяйственного ведения "Тимирязевская районная больница" коммунального государственного учреждения "Управление здравоохранения акимата Северо-Казахстанской области"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на праве хозяйственного ведения "Уалихановская районная больница" коммунального государственного учреждения "Управление здравоохранения акимата Северо-Казахстанской области"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на праве хозяйственного ведения "Районная больница района Шал акына" коммунального государственного учреждения "Управление здравоохранения акимата Северо-Казахстанской области"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на праве хозяйственного ведения "Северо-Казахстанский высший медицинский колледж имени Жұмағали Тлеулин" коммунального государственного учреждения "Управление здравоохранения акимата Северо-Казахстанской области"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