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6b8a" w14:textId="1d86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2026 год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марта 2026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на 2026 год 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2026 год в Северо-Казахстанской области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2026 год в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183 929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2026 год в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19 226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25 363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18 704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24 388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–18 064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23 067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18 064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23 067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17 310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22 309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17 310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22 309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20 056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7 823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16 876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21 718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16 876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21 718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16 876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21 718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16 876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21 718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17 296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17 296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19 586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17 012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17 012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21 076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18 670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23 790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18 670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23 790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20 580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14 857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14 857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14 857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18 720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6 458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15 612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15 617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12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19 162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21 669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18 459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24 144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18 459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24 144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18 048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23 196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