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866f" w14:textId="0c4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28 апреля 2025 года № 292 "Об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2026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2025 года № 292 "Об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292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автотранспорта на каждый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средства* для проведения комплекса санитарно-противоэпидемических и санитарно-профилактических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санитарно-эпидемиологического контроля Министерства здравоохранения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200000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областей, городов республиканского значения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300 000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100 000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территориальные подразделения (в городах) Комитета санитарно-эпидемиологического контроля Министерства здравоохранения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150 000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территориальные подразделения Комитета санитарно-эпидемиологического контроля Министерства здравоохранения Республики Казахстан, за исключением подразделений, указанных в строках 24-28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40 000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транспортное средство - применяемый в государственных органах санитарно-эпидемиологической службы для использования в оперативной работе по проведению санитарно-противоэпидемических и санитарно-профилактических мероприятий, обследований в целях обеспечения санитарно-эпидемиологического благополучия населения (объем двигателя не должен превышать 2400 кубических сантиметров).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