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6b62" w14:textId="62d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августа 2026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6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1291-1293,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порядковыми номерами 1307-1314, следующего содержания: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 мг/0,5 мл в предварительно заполненных шприцах (с каждой единицей препарата дополнительно предоставляется 1 единица препарата бесплатно) для пациентов с псориазом и псориатическим артритом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 90 мг/1 мл (с каждой единицей препарата дополнительно предоставляется 1 единица препарата бесплатно) для пациентов с болезнью Крона и язвенным колитом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12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очищенный полисахаридный антиген конъюгированный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пневмококковая полисахаридная конъюгированная инактивированная 20-валентная адсорбированная, суспензия для внутримышечного введения, 0,5 мл/доза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L01FX14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140 мг (на каждые 5 единиц препарата дополнительно предоставляется 1 единица препарата бесплатно)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