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2c2c" w14:textId="0c42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августа 2026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510 и 511,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5259,28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537,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50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6784,83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931,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1292,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Левофолик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или инфузий, 50 мг/мл, 4 мл,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31188,41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1659,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0.5 %, 5 мл, №5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2940 и 2941,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